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4BE" w:rsidRDefault="00A1416F" w:rsidP="00A1416F">
      <w:pPr>
        <w:rPr>
          <w:rFonts w:ascii="Arial Black" w:hAnsi="Arial Black"/>
          <w:b/>
          <w:color w:val="FF0000"/>
          <w:sz w:val="32"/>
          <w:szCs w:val="32"/>
        </w:rPr>
      </w:pPr>
      <w:r w:rsidRPr="0059573F">
        <w:rPr>
          <w:rFonts w:ascii="Arial Black" w:hAnsi="Arial Black"/>
          <w:b/>
          <w:noProof/>
          <w:sz w:val="32"/>
          <w:szCs w:val="32"/>
          <w:lang w:eastAsia="pt-BR"/>
        </w:rPr>
        <mc:AlternateContent>
          <mc:Choice Requires="wps">
            <w:drawing>
              <wp:anchor distT="0" distB="0" distL="114300" distR="114300" simplePos="0" relativeHeight="251659264" behindDoc="0" locked="0" layoutInCell="1" allowOverlap="1" wp14:anchorId="5FA831E5" wp14:editId="528F025F">
                <wp:simplePos x="0" y="0"/>
                <wp:positionH relativeFrom="column">
                  <wp:posOffset>-937260</wp:posOffset>
                </wp:positionH>
                <wp:positionV relativeFrom="paragraph">
                  <wp:posOffset>-804545</wp:posOffset>
                </wp:positionV>
                <wp:extent cx="7162800" cy="7110095"/>
                <wp:effectExtent l="0" t="0" r="0" b="4445"/>
                <wp:wrapNone/>
                <wp:docPr id="2050" name="CaixaDe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110095"/>
                        </a:xfrm>
                        <a:prstGeom prst="rect">
                          <a:avLst/>
                        </a:prstGeom>
                        <a:gradFill rotWithShape="0">
                          <a:gsLst>
                            <a:gs pos="0">
                              <a:srgbClr val="002060"/>
                            </a:gs>
                            <a:gs pos="833">
                              <a:srgbClr val="002060"/>
                            </a:gs>
                            <a:gs pos="24001">
                              <a:srgbClr val="21418B"/>
                            </a:gs>
                            <a:gs pos="39000">
                              <a:srgbClr val="0F6D65"/>
                            </a:gs>
                            <a:gs pos="59000">
                              <a:srgbClr val="009245"/>
                            </a:gs>
                            <a:gs pos="88000">
                              <a:srgbClr val="CC3300"/>
                            </a:gs>
                            <a:gs pos="100000">
                              <a:srgbClr val="FF8752"/>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16F" w:rsidRDefault="00A1416F" w:rsidP="00A1416F">
                            <w:pPr>
                              <w:rPr>
                                <w:rFonts w:eastAsia="Times New Roman"/>
                              </w:rPr>
                            </w:pP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DeTexto 6" o:spid="_x0000_s1026" type="#_x0000_t202" style="position:absolute;margin-left:-73.8pt;margin-top:-63.35pt;width:564pt;height:559.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" fillcolor="#002060" stroked="f">
                <v:fill color2="#ff8752" colors="0 #002060;546f #002060;15729f #21418b;25559f #0f6d65;38666f #009245;57672f #c30;1 #ff8752" focus="100%" type="gradient">
                  <o:fill v:ext="view" type="gradientUnscaled"/>
                </v:fill>
                <v:textbox style="mso-fit-shape-to-text:t">
                  <w:txbxContent>
                    <w:p w:rsidR="00A1416F" w:rsidRDefault="00A1416F" w:rsidP="00A1416F">
                      <w:pPr>
                        <w:rPr>
                          <w:rFonts w:eastAsia="Times New Roman"/>
                        </w:rPr>
                      </w:pPr>
                    </w:p>
                  </w:txbxContent>
                </v:textbox>
              </v:shape>
            </w:pict>
          </mc:Fallback>
        </mc:AlternateContent>
      </w:r>
      <w:r w:rsidRPr="0059573F">
        <w:rPr>
          <w:rFonts w:ascii="Arial Black" w:hAnsi="Arial Black"/>
          <w:b/>
          <w:sz w:val="32"/>
          <w:szCs w:val="32"/>
        </w:rPr>
        <w:t xml:space="preserve">EVENTO: </w:t>
      </w:r>
      <w:r w:rsidR="005458E8">
        <w:rPr>
          <w:rFonts w:ascii="Arial Black" w:hAnsi="Arial Black"/>
          <w:b/>
          <w:color w:val="FF0000"/>
          <w:sz w:val="32"/>
          <w:szCs w:val="32"/>
        </w:rPr>
        <w:t>ANEFAC</w:t>
      </w:r>
      <w:r w:rsidRPr="0059573F">
        <w:rPr>
          <w:rFonts w:ascii="Arial Black" w:hAnsi="Arial Black"/>
          <w:b/>
          <w:color w:val="FF0000"/>
          <w:sz w:val="32"/>
          <w:szCs w:val="32"/>
        </w:rPr>
        <w:t xml:space="preserve"> </w:t>
      </w:r>
    </w:p>
    <w:p w:rsidR="00A1416F" w:rsidRDefault="00571155" w:rsidP="00A1416F">
      <w:pPr>
        <w:rPr>
          <w:rFonts w:ascii="Arial Black" w:hAnsi="Arial Black"/>
          <w:b/>
          <w:color w:val="FF0000"/>
          <w:sz w:val="32"/>
          <w:szCs w:val="32"/>
        </w:rPr>
      </w:pPr>
      <w:r w:rsidRPr="00571155">
        <w:rPr>
          <w:rFonts w:ascii="Arial Black" w:hAnsi="Arial Black"/>
          <w:b/>
          <w:noProof/>
          <w:color w:val="FF0000"/>
          <w:sz w:val="32"/>
          <w:szCs w:val="32"/>
          <w:lang w:eastAsia="pt-BR"/>
        </w:rPr>
        <w:drawing>
          <wp:inline distT="0" distB="0" distL="0" distR="0" wp14:anchorId="2661BFF4" wp14:editId="0F0DB91A">
            <wp:extent cx="5102578" cy="3826934"/>
            <wp:effectExtent l="0" t="0" r="3175" b="2540"/>
            <wp:docPr id="1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0502" cy="3832877"/>
                    </a:xfrm>
                    <a:prstGeom prst="rect">
                      <a:avLst/>
                    </a:prstGeom>
                    <a:noFill/>
                    <a:ln>
                      <a:noFill/>
                    </a:ln>
                    <a:effectLst/>
                    <a:extLst/>
                  </pic:spPr>
                </pic:pic>
              </a:graphicData>
            </a:graphic>
          </wp:inline>
        </w:drawing>
      </w:r>
    </w:p>
    <w:p w:rsidR="00571155" w:rsidRPr="001E5546" w:rsidRDefault="00571155" w:rsidP="00A1416F">
      <w:pPr>
        <w:rPr>
          <w:rFonts w:ascii="Arial Black" w:hAnsi="Arial Black"/>
          <w:b/>
          <w:color w:val="FF0000"/>
          <w:sz w:val="32"/>
          <w:szCs w:val="32"/>
        </w:rPr>
      </w:pPr>
      <w:r w:rsidRPr="00571155">
        <w:rPr>
          <w:rFonts w:ascii="Arial Black" w:hAnsi="Arial Black"/>
          <w:b/>
          <w:noProof/>
          <w:color w:val="FF0000"/>
          <w:sz w:val="40"/>
          <w:szCs w:val="40"/>
          <w:lang w:eastAsia="pt-BR"/>
        </w:rPr>
        <mc:AlternateContent>
          <mc:Choice Requires="wps">
            <w:drawing>
              <wp:anchor distT="0" distB="0" distL="114300" distR="114300" simplePos="0" relativeHeight="251672576" behindDoc="0" locked="0" layoutInCell="1" allowOverlap="1" wp14:anchorId="6CF028D9" wp14:editId="545BED6A">
                <wp:simplePos x="0" y="0"/>
                <wp:positionH relativeFrom="column">
                  <wp:posOffset>3598</wp:posOffset>
                </wp:positionH>
                <wp:positionV relativeFrom="paragraph">
                  <wp:posOffset>390454</wp:posOffset>
                </wp:positionV>
                <wp:extent cx="1759444" cy="1576282"/>
                <wp:effectExtent l="0" t="0" r="12700" b="24130"/>
                <wp:wrapNone/>
                <wp:docPr id="4" name="Elipse 12"/>
                <wp:cNvGraphicFramePr/>
                <a:graphic xmlns:a="http://schemas.openxmlformats.org/drawingml/2006/main">
                  <a:graphicData uri="http://schemas.microsoft.com/office/word/2010/wordprocessingShape">
                    <wps:wsp>
                      <wps:cNvSpPr/>
                      <wps:spPr>
                        <a:xfrm>
                          <a:off x="0" y="0"/>
                          <a:ext cx="1759444" cy="1576282"/>
                        </a:xfrm>
                        <a:prstGeom prst="ellipse">
                          <a:avLst/>
                        </a:prstGeom>
                        <a:blipFill rotWithShape="1">
                          <a:blip r:embed="rId7"/>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id="Elipse 12" o:spid="_x0000_s1026" style="position:absolute;margin-left:.3pt;margin-top:30.75pt;width:138.55pt;height:1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" strokecolor="white [3201]" strokeweight="2pt">
                <v:fill r:id="rId8" o:title="" recolor="t" rotate="t" type="frame"/>
              </v:oval>
            </w:pict>
          </mc:Fallback>
        </mc:AlternateContent>
      </w:r>
    </w:p>
    <w:p w:rsidR="006B1BD9" w:rsidRDefault="006B1BD9" w:rsidP="00A1416F">
      <w:pPr>
        <w:rPr>
          <w:rFonts w:ascii="Arial Black" w:hAnsi="Arial Black"/>
          <w:b/>
          <w:color w:val="FF0000"/>
          <w:sz w:val="40"/>
          <w:szCs w:val="40"/>
        </w:rPr>
      </w:pPr>
    </w:p>
    <w:p w:rsidR="006B1BD9" w:rsidRDefault="006B1BD9" w:rsidP="00A1416F">
      <w:pPr>
        <w:rPr>
          <w:rFonts w:ascii="Arial Black" w:hAnsi="Arial Black"/>
          <w:b/>
          <w:color w:val="FF0000"/>
          <w:sz w:val="40"/>
          <w:szCs w:val="40"/>
        </w:rPr>
      </w:pPr>
    </w:p>
    <w:p w:rsidR="00A1416F" w:rsidRPr="00FC0D8B" w:rsidRDefault="006B1BD9" w:rsidP="00A1416F">
      <w:pPr>
        <w:rPr>
          <w:rFonts w:ascii="Arial Black" w:hAnsi="Arial Black"/>
          <w:b/>
          <w:color w:val="FF0000"/>
          <w:sz w:val="36"/>
          <w:szCs w:val="36"/>
        </w:rPr>
      </w:pPr>
      <w:r w:rsidRPr="00FC0D8B">
        <w:rPr>
          <w:rFonts w:ascii="Arial Black" w:hAnsi="Arial Black"/>
          <w:b/>
          <w:color w:val="FF0000"/>
          <w:sz w:val="36"/>
          <w:szCs w:val="36"/>
        </w:rPr>
        <w:t xml:space="preserve">             </w:t>
      </w:r>
      <w:r w:rsidR="00571155">
        <w:rPr>
          <w:rFonts w:ascii="Arial Black" w:hAnsi="Arial Black"/>
          <w:b/>
          <w:color w:val="FF0000"/>
          <w:sz w:val="36"/>
          <w:szCs w:val="36"/>
        </w:rPr>
        <w:t xml:space="preserve">       </w:t>
      </w:r>
      <w:r w:rsidRPr="00FC0D8B">
        <w:rPr>
          <w:rFonts w:ascii="Arial Black" w:hAnsi="Arial Black"/>
          <w:b/>
          <w:color w:val="FF0000"/>
          <w:sz w:val="36"/>
          <w:szCs w:val="36"/>
        </w:rPr>
        <w:t xml:space="preserve"> </w:t>
      </w:r>
      <w:r w:rsidR="00571155">
        <w:rPr>
          <w:rFonts w:ascii="Arial Black" w:hAnsi="Arial Black"/>
          <w:b/>
          <w:color w:val="FF0000"/>
          <w:sz w:val="36"/>
          <w:szCs w:val="36"/>
        </w:rPr>
        <w:t xml:space="preserve">   </w:t>
      </w:r>
      <w:r w:rsidR="00A1416F" w:rsidRPr="00FC0D8B">
        <w:rPr>
          <w:rFonts w:ascii="Arial Black" w:hAnsi="Arial Black"/>
          <w:b/>
          <w:color w:val="FF0000"/>
          <w:sz w:val="36"/>
          <w:szCs w:val="36"/>
        </w:rPr>
        <w:t>SÓ INOVA QUEM ERRA/POP (</w:t>
      </w:r>
      <w:r w:rsidR="00A1416F" w:rsidRPr="00FC0D8B">
        <w:rPr>
          <w:rFonts w:ascii="Arial Black" w:hAnsi="Arial Black" w:cs="Arial"/>
          <w:color w:val="FF0000"/>
          <w:sz w:val="36"/>
          <w:szCs w:val="36"/>
        </w:rPr>
        <w:t>P</w:t>
      </w:r>
      <w:r w:rsidR="00A1416F" w:rsidRPr="00FC0D8B">
        <w:rPr>
          <w:rFonts w:ascii="Arial" w:hAnsi="Arial" w:cs="Arial"/>
          <w:color w:val="FF0000"/>
          <w:sz w:val="36"/>
          <w:szCs w:val="36"/>
        </w:rPr>
        <w:t>rograma de</w:t>
      </w:r>
      <w:r w:rsidR="00A1416F" w:rsidRPr="00FC0D8B">
        <w:rPr>
          <w:rFonts w:ascii="Arial Black" w:hAnsi="Arial Black"/>
          <w:b/>
          <w:color w:val="FF0000"/>
          <w:sz w:val="36"/>
          <w:szCs w:val="36"/>
        </w:rPr>
        <w:t xml:space="preserve"> </w:t>
      </w:r>
      <w:proofErr w:type="gramStart"/>
      <w:r w:rsidR="00A1416F" w:rsidRPr="00FC0D8B">
        <w:rPr>
          <w:rFonts w:ascii="Arial Black" w:hAnsi="Arial Black" w:cs="Arial"/>
          <w:b/>
          <w:color w:val="FF0000"/>
          <w:sz w:val="36"/>
          <w:szCs w:val="36"/>
        </w:rPr>
        <w:t>O</w:t>
      </w:r>
      <w:r w:rsidR="00A1416F" w:rsidRPr="00FC0D8B">
        <w:rPr>
          <w:rFonts w:ascii="Arial" w:hAnsi="Arial" w:cs="Arial"/>
          <w:b/>
          <w:color w:val="FF0000"/>
          <w:sz w:val="36"/>
          <w:szCs w:val="36"/>
        </w:rPr>
        <w:t>timização</w:t>
      </w:r>
      <w:proofErr w:type="gramEnd"/>
      <w:r w:rsidR="00A1416F" w:rsidRPr="00FC0D8B">
        <w:rPr>
          <w:rFonts w:ascii="Arial" w:hAnsi="Arial" w:cs="Arial"/>
          <w:b/>
          <w:color w:val="FF0000"/>
          <w:sz w:val="36"/>
          <w:szCs w:val="36"/>
        </w:rPr>
        <w:t xml:space="preserve"> do</w:t>
      </w:r>
      <w:r w:rsidR="00A1416F" w:rsidRPr="00FC0D8B">
        <w:rPr>
          <w:rFonts w:ascii="Arial Black" w:hAnsi="Arial Black"/>
          <w:b/>
          <w:color w:val="FF0000"/>
          <w:sz w:val="36"/>
          <w:szCs w:val="36"/>
        </w:rPr>
        <w:t xml:space="preserve"> P</w:t>
      </w:r>
      <w:r w:rsidR="00A1416F" w:rsidRPr="00FC0D8B">
        <w:rPr>
          <w:rFonts w:ascii="Arial" w:hAnsi="Arial" w:cs="Arial"/>
          <w:b/>
          <w:color w:val="FF0000"/>
          <w:sz w:val="36"/>
          <w:szCs w:val="36"/>
        </w:rPr>
        <w:t>ensamento</w:t>
      </w:r>
      <w:r w:rsidR="00A1416F" w:rsidRPr="00FC0D8B">
        <w:rPr>
          <w:rFonts w:ascii="Arial Black" w:hAnsi="Arial Black"/>
          <w:b/>
          <w:color w:val="FF0000"/>
          <w:sz w:val="36"/>
          <w:szCs w:val="36"/>
        </w:rPr>
        <w:t>).</w:t>
      </w:r>
    </w:p>
    <w:p w:rsidR="00A1416F" w:rsidRDefault="00A1416F" w:rsidP="00A1416F">
      <w:pPr>
        <w:rPr>
          <w:rFonts w:ascii="Arial Black" w:hAnsi="Arial Black"/>
          <w:b/>
          <w:color w:val="FF0000"/>
        </w:rPr>
      </w:pPr>
      <w:r w:rsidRPr="0059573F">
        <w:rPr>
          <w:rFonts w:ascii="Arial Black" w:hAnsi="Arial Black"/>
          <w:b/>
        </w:rPr>
        <w:t xml:space="preserve">DATA: </w:t>
      </w:r>
      <w:r w:rsidR="00503DD5">
        <w:rPr>
          <w:rFonts w:ascii="Arial Black" w:hAnsi="Arial Black"/>
          <w:b/>
          <w:color w:val="FF0000"/>
        </w:rPr>
        <w:t xml:space="preserve">30 </w:t>
      </w:r>
      <w:r w:rsidRPr="0059573F">
        <w:rPr>
          <w:rFonts w:ascii="Arial Black" w:hAnsi="Arial Black"/>
          <w:b/>
          <w:color w:val="FF0000"/>
        </w:rPr>
        <w:t xml:space="preserve">de </w:t>
      </w:r>
      <w:r w:rsidR="00503DD5">
        <w:rPr>
          <w:rFonts w:ascii="Arial Black" w:hAnsi="Arial Black"/>
          <w:b/>
          <w:color w:val="FF0000"/>
        </w:rPr>
        <w:t>Agosto</w:t>
      </w:r>
      <w:r w:rsidRPr="0059573F">
        <w:rPr>
          <w:rFonts w:ascii="Arial Black" w:hAnsi="Arial Black"/>
          <w:b/>
          <w:color w:val="FF0000"/>
        </w:rPr>
        <w:t xml:space="preserve"> de 2018 (</w:t>
      </w:r>
      <w:r w:rsidR="00503DD5">
        <w:rPr>
          <w:rFonts w:ascii="Arial Black" w:hAnsi="Arial Black"/>
          <w:b/>
          <w:color w:val="FF0000"/>
        </w:rPr>
        <w:t>quinta</w:t>
      </w:r>
      <w:r>
        <w:rPr>
          <w:rFonts w:ascii="Arial Black" w:hAnsi="Arial Black"/>
          <w:b/>
          <w:color w:val="FF0000"/>
        </w:rPr>
        <w:t>-feira)</w:t>
      </w:r>
    </w:p>
    <w:p w:rsidR="00A1416F" w:rsidRDefault="00A1416F" w:rsidP="00A1416F">
      <w:pPr>
        <w:rPr>
          <w:rFonts w:ascii="Arial Black" w:hAnsi="Arial Black"/>
          <w:b/>
          <w:color w:val="FF0000"/>
        </w:rPr>
      </w:pPr>
      <w:r w:rsidRPr="00040482">
        <w:rPr>
          <w:rFonts w:ascii="Arial Black" w:hAnsi="Arial Black"/>
        </w:rPr>
        <w:t>HORÁRIO</w:t>
      </w:r>
      <w:r>
        <w:rPr>
          <w:rFonts w:ascii="Arial Black" w:hAnsi="Arial Black"/>
          <w:b/>
          <w:color w:val="FF0000"/>
        </w:rPr>
        <w:t xml:space="preserve">: Das </w:t>
      </w:r>
      <w:proofErr w:type="gramStart"/>
      <w:r>
        <w:rPr>
          <w:rFonts w:ascii="Arial Black" w:hAnsi="Arial Black"/>
          <w:b/>
          <w:color w:val="FF0000"/>
        </w:rPr>
        <w:t>1</w:t>
      </w:r>
      <w:r w:rsidR="00734599">
        <w:rPr>
          <w:rFonts w:ascii="Arial Black" w:hAnsi="Arial Black"/>
          <w:b/>
          <w:color w:val="FF0000"/>
        </w:rPr>
        <w:t>9</w:t>
      </w:r>
      <w:r>
        <w:rPr>
          <w:rFonts w:ascii="Arial Black" w:hAnsi="Arial Black"/>
          <w:b/>
          <w:color w:val="FF0000"/>
        </w:rPr>
        <w:t>:</w:t>
      </w:r>
      <w:r w:rsidR="00734599">
        <w:rPr>
          <w:rFonts w:ascii="Arial Black" w:hAnsi="Arial Black"/>
          <w:b/>
          <w:color w:val="FF0000"/>
        </w:rPr>
        <w:t>0</w:t>
      </w:r>
      <w:r>
        <w:rPr>
          <w:rFonts w:ascii="Arial Black" w:hAnsi="Arial Black"/>
          <w:b/>
          <w:color w:val="FF0000"/>
        </w:rPr>
        <w:t>0</w:t>
      </w:r>
      <w:proofErr w:type="gramEnd"/>
      <w:r>
        <w:rPr>
          <w:rFonts w:ascii="Arial Black" w:hAnsi="Arial Black"/>
          <w:b/>
          <w:color w:val="FF0000"/>
        </w:rPr>
        <w:t xml:space="preserve"> as 2</w:t>
      </w:r>
      <w:r w:rsidR="00734599">
        <w:rPr>
          <w:rFonts w:ascii="Arial Black" w:hAnsi="Arial Black"/>
          <w:b/>
          <w:color w:val="FF0000"/>
        </w:rPr>
        <w:t>2</w:t>
      </w:r>
      <w:r>
        <w:rPr>
          <w:rFonts w:ascii="Arial Black" w:hAnsi="Arial Black"/>
          <w:b/>
          <w:color w:val="FF0000"/>
        </w:rPr>
        <w:t>:</w:t>
      </w:r>
      <w:r w:rsidR="00734599">
        <w:rPr>
          <w:rFonts w:ascii="Arial Black" w:hAnsi="Arial Black"/>
          <w:b/>
          <w:color w:val="FF0000"/>
        </w:rPr>
        <w:t>3</w:t>
      </w:r>
      <w:r>
        <w:rPr>
          <w:rFonts w:ascii="Arial Black" w:hAnsi="Arial Black"/>
          <w:b/>
          <w:color w:val="FF0000"/>
        </w:rPr>
        <w:t>0</w:t>
      </w:r>
    </w:p>
    <w:p w:rsidR="00441217" w:rsidRPr="0059573F" w:rsidRDefault="00386190" w:rsidP="00A1416F">
      <w:pPr>
        <w:rPr>
          <w:rFonts w:ascii="Arial Black" w:hAnsi="Arial Black"/>
          <w:b/>
          <w:color w:val="FF0000"/>
        </w:rPr>
      </w:pPr>
      <w:r>
        <w:rPr>
          <w:rFonts w:ascii="Arial Black" w:hAnsi="Arial Black"/>
          <w:b/>
        </w:rPr>
        <w:t>PALESTRANTES</w:t>
      </w:r>
      <w:r w:rsidR="00A1416F" w:rsidRPr="0059573F">
        <w:rPr>
          <w:rFonts w:ascii="Arial Black" w:hAnsi="Arial Black"/>
          <w:b/>
        </w:rPr>
        <w:t xml:space="preserve">: </w:t>
      </w:r>
      <w:r w:rsidR="00A1416F" w:rsidRPr="0059573F">
        <w:rPr>
          <w:rFonts w:ascii="Arial Black" w:hAnsi="Arial Black"/>
          <w:b/>
          <w:color w:val="FF0000"/>
        </w:rPr>
        <w:t>W</w:t>
      </w:r>
      <w:r w:rsidR="003164BE">
        <w:rPr>
          <w:rFonts w:ascii="Arial Black" w:hAnsi="Arial Black"/>
          <w:b/>
          <w:color w:val="FF0000"/>
        </w:rPr>
        <w:t xml:space="preserve">IMER BOTTURA JUNIR </w:t>
      </w:r>
      <w:r>
        <w:rPr>
          <w:rFonts w:ascii="Arial Black" w:hAnsi="Arial Black"/>
          <w:b/>
          <w:color w:val="FF0000"/>
        </w:rPr>
        <w:t xml:space="preserve">e </w:t>
      </w:r>
      <w:r w:rsidR="002F136B" w:rsidRPr="003164BE">
        <w:rPr>
          <w:rFonts w:ascii="Arial Black" w:hAnsi="Arial Black"/>
          <w:b/>
          <w:color w:val="FF0000"/>
        </w:rPr>
        <w:t>D</w:t>
      </w:r>
      <w:r w:rsidR="003164BE">
        <w:rPr>
          <w:rFonts w:ascii="Arial Black" w:hAnsi="Arial Black"/>
          <w:b/>
          <w:color w:val="FF0000"/>
        </w:rPr>
        <w:t>ANIELA LEVY</w:t>
      </w:r>
      <w:r w:rsidR="00441217">
        <w:rPr>
          <w:rFonts w:ascii="Arial Black" w:hAnsi="Arial Black"/>
          <w:b/>
          <w:color w:val="FF0000"/>
        </w:rPr>
        <w:t xml:space="preserve"> </w:t>
      </w:r>
    </w:p>
    <w:p w:rsidR="00837AEE" w:rsidRDefault="00A1416F" w:rsidP="00837AEE">
      <w:pPr>
        <w:rPr>
          <w:rFonts w:ascii="Arial Black" w:hAnsi="Arial Black"/>
          <w:b/>
        </w:rPr>
      </w:pPr>
      <w:r w:rsidRPr="0059573F">
        <w:rPr>
          <w:rFonts w:ascii="Arial Black" w:hAnsi="Arial Black"/>
          <w:b/>
        </w:rPr>
        <w:t xml:space="preserve">CONTEÚDO DA APRESENTAÇÃO: </w:t>
      </w:r>
    </w:p>
    <w:p w:rsidR="00837AEE" w:rsidRPr="001E5546" w:rsidRDefault="00837AEE" w:rsidP="00837AEE">
      <w:pPr>
        <w:rPr>
          <w:rFonts w:ascii="Arial Black" w:eastAsia="Times New Roman" w:hAnsi="Arial Black" w:cs="Arial"/>
          <w:color w:val="FF0000"/>
          <w:sz w:val="36"/>
          <w:szCs w:val="36"/>
          <w:lang w:eastAsia="pt-BR"/>
        </w:rPr>
      </w:pPr>
      <w:r w:rsidRPr="001E5546">
        <w:rPr>
          <w:rFonts w:ascii="Arial Black" w:eastAsia="Times New Roman" w:hAnsi="Arial Black" w:cs="Arial"/>
          <w:color w:val="FF0000"/>
          <w:sz w:val="36"/>
          <w:szCs w:val="36"/>
          <w:lang w:eastAsia="pt-BR"/>
        </w:rPr>
        <w:t>SÓ INOVA QUEM ERRA</w:t>
      </w:r>
    </w:p>
    <w:p w:rsidR="00DF71E9" w:rsidRPr="003A1959" w:rsidRDefault="00FC0D8B" w:rsidP="00FC0D8B">
      <w:pPr>
        <w:spacing w:after="0"/>
        <w:rPr>
          <w:rFonts w:ascii="Arial Black" w:hAnsi="Arial Black"/>
        </w:rPr>
      </w:pPr>
      <w:r w:rsidRPr="003A1959">
        <w:rPr>
          <w:rFonts w:ascii="Arial Black" w:hAnsi="Arial Black"/>
        </w:rPr>
        <w:lastRenderedPageBreak/>
        <w:t>“</w:t>
      </w:r>
      <w:r w:rsidR="00DF71E9" w:rsidRPr="003A1959">
        <w:rPr>
          <w:rFonts w:ascii="Arial Black" w:hAnsi="Arial Black"/>
        </w:rPr>
        <w:t>DE QUE VALE O NOVO SE AGREGADO AOS VELHOS HÁBITOS</w:t>
      </w:r>
      <w:r w:rsidRPr="003A1959">
        <w:rPr>
          <w:rFonts w:ascii="Arial Black" w:hAnsi="Arial Black"/>
        </w:rPr>
        <w:t>?”</w:t>
      </w:r>
    </w:p>
    <w:p w:rsidR="00FC0D8B" w:rsidRPr="003A1959" w:rsidRDefault="00FC0D8B" w:rsidP="00FC0D8B">
      <w:pPr>
        <w:spacing w:after="0"/>
        <w:rPr>
          <w:rFonts w:ascii="Lucida Calligraphy" w:hAnsi="Lucida Calligraphy"/>
        </w:rPr>
      </w:pPr>
      <w:r w:rsidRPr="003A1959">
        <w:rPr>
          <w:rFonts w:ascii="Lucida Calligraphy" w:hAnsi="Lucida Calligraphy"/>
        </w:rPr>
        <w:t xml:space="preserve">                                                                   Wimer Bottura Junior</w:t>
      </w:r>
    </w:p>
    <w:p w:rsidR="00FC0D8B" w:rsidRPr="003A1959" w:rsidRDefault="00FC0D8B" w:rsidP="00FC0D8B">
      <w:pPr>
        <w:spacing w:after="0"/>
        <w:rPr>
          <w:rFonts w:ascii="Arial Black" w:hAnsi="Arial Black"/>
        </w:rPr>
      </w:pPr>
      <w:r w:rsidRPr="003A1959">
        <w:rPr>
          <w:rFonts w:ascii="Arial Black" w:hAnsi="Arial Black"/>
        </w:rPr>
        <w:t>“</w:t>
      </w:r>
      <w:r w:rsidR="004134B8" w:rsidRPr="003A1959">
        <w:rPr>
          <w:rFonts w:ascii="Arial Black" w:hAnsi="Arial Black"/>
        </w:rPr>
        <w:t>Para solucionar velhos problemas, somente a inovação</w:t>
      </w:r>
      <w:r w:rsidRPr="003A1959">
        <w:rPr>
          <w:rFonts w:ascii="Arial Black" w:hAnsi="Arial Black"/>
        </w:rPr>
        <w:t>.”</w:t>
      </w:r>
    </w:p>
    <w:p w:rsidR="00FC0D8B" w:rsidRPr="00FC0D8B" w:rsidRDefault="00FC0D8B" w:rsidP="00FC0D8B">
      <w:pPr>
        <w:spacing w:after="0"/>
        <w:rPr>
          <w:rFonts w:ascii="Lucida Calligraphy" w:hAnsi="Lucida Calligraphy"/>
        </w:rPr>
      </w:pPr>
      <w:r w:rsidRPr="003A1959">
        <w:rPr>
          <w:rFonts w:ascii="Lucida Calligraphy" w:hAnsi="Lucida Calligraphy"/>
        </w:rPr>
        <w:t xml:space="preserve">                                                                      Wimer Bottura Junior</w:t>
      </w:r>
    </w:p>
    <w:p w:rsidR="009F29F6" w:rsidRPr="003D697D" w:rsidRDefault="009F29F6" w:rsidP="009F29F6">
      <w:pPr>
        <w:spacing w:after="0"/>
        <w:rPr>
          <w:rFonts w:ascii="Arial" w:eastAsia="Batang" w:hAnsi="Arial" w:cs="Arial"/>
          <w:i/>
        </w:rPr>
      </w:pPr>
      <w:r w:rsidRPr="003D697D">
        <w:rPr>
          <w:rFonts w:ascii="Arial" w:eastAsia="Batang" w:hAnsi="Arial" w:cs="Arial"/>
        </w:rPr>
        <w:t xml:space="preserve">Em tempo de importantes descobertas tecnológicas e na neurociência, surge a </w:t>
      </w:r>
      <w:proofErr w:type="spellStart"/>
      <w:r w:rsidRPr="003D697D">
        <w:rPr>
          <w:rFonts w:ascii="Arial" w:eastAsia="Batang" w:hAnsi="Arial" w:cs="Arial"/>
          <w:i/>
        </w:rPr>
        <w:t>humanologia</w:t>
      </w:r>
      <w:proofErr w:type="spellEnd"/>
      <w:r w:rsidRPr="003D697D">
        <w:rPr>
          <w:rFonts w:ascii="Arial" w:eastAsia="Batang" w:hAnsi="Arial" w:cs="Arial"/>
          <w:i/>
        </w:rPr>
        <w:t xml:space="preserve"> </w:t>
      </w:r>
      <w:r w:rsidRPr="003D697D">
        <w:rPr>
          <w:rFonts w:ascii="Arial" w:eastAsia="Batang" w:hAnsi="Arial" w:cs="Arial"/>
        </w:rPr>
        <w:t>que é o resultado da sinergia dessa parte do mesmo todo que será um dos itens a serem abordado n</w:t>
      </w:r>
      <w:r>
        <w:rPr>
          <w:rFonts w:ascii="Arial" w:eastAsia="Batang" w:hAnsi="Arial" w:cs="Arial"/>
        </w:rPr>
        <w:t xml:space="preserve">o </w:t>
      </w:r>
      <w:r w:rsidRPr="009F29F6">
        <w:rPr>
          <w:rFonts w:ascii="Arial Black" w:eastAsia="Batang" w:hAnsi="Arial Black" w:cs="Arial"/>
        </w:rPr>
        <w:t>SÓ INOVA QUEM ERRA</w:t>
      </w:r>
      <w:r>
        <w:rPr>
          <w:rFonts w:ascii="Arial" w:eastAsia="Batang" w:hAnsi="Arial" w:cs="Arial"/>
        </w:rPr>
        <w:t xml:space="preserve"> e no </w:t>
      </w:r>
      <w:r w:rsidRPr="009F29F6">
        <w:rPr>
          <w:rFonts w:ascii="Arial Black" w:eastAsia="Batang" w:hAnsi="Arial Black" w:cs="Arial"/>
        </w:rPr>
        <w:t>P</w:t>
      </w:r>
      <w:r>
        <w:rPr>
          <w:rFonts w:ascii="Arial" w:eastAsia="Batang" w:hAnsi="Arial" w:cs="Arial"/>
        </w:rPr>
        <w:t xml:space="preserve">rograma de </w:t>
      </w:r>
      <w:proofErr w:type="gramStart"/>
      <w:r w:rsidRPr="009F29F6">
        <w:rPr>
          <w:rFonts w:ascii="Arial Black" w:eastAsia="Batang" w:hAnsi="Arial Black" w:cs="Arial"/>
          <w:b/>
        </w:rPr>
        <w:t>O</w:t>
      </w:r>
      <w:r>
        <w:rPr>
          <w:rFonts w:ascii="Arial" w:eastAsia="Batang" w:hAnsi="Arial" w:cs="Arial"/>
        </w:rPr>
        <w:t>timização</w:t>
      </w:r>
      <w:proofErr w:type="gramEnd"/>
      <w:r>
        <w:rPr>
          <w:rFonts w:ascii="Arial" w:eastAsia="Batang" w:hAnsi="Arial" w:cs="Arial"/>
        </w:rPr>
        <w:t xml:space="preserve"> </w:t>
      </w:r>
      <w:r w:rsidRPr="003D697D">
        <w:rPr>
          <w:rFonts w:ascii="Arial" w:eastAsia="Batang" w:hAnsi="Arial" w:cs="Arial"/>
        </w:rPr>
        <w:t xml:space="preserve">do </w:t>
      </w:r>
      <w:r w:rsidRPr="009F29F6">
        <w:rPr>
          <w:rFonts w:ascii="Arial Black" w:eastAsia="Batang" w:hAnsi="Arial Black" w:cs="Arial"/>
          <w:b/>
        </w:rPr>
        <w:t>P</w:t>
      </w:r>
      <w:r w:rsidRPr="003D697D">
        <w:rPr>
          <w:rFonts w:ascii="Arial" w:eastAsia="Batang" w:hAnsi="Arial" w:cs="Arial"/>
        </w:rPr>
        <w:t>ensamento (</w:t>
      </w:r>
      <w:r w:rsidRPr="003D697D">
        <w:rPr>
          <w:rFonts w:ascii="Arial" w:eastAsia="Batang" w:hAnsi="Arial" w:cs="Arial"/>
          <w:b/>
        </w:rPr>
        <w:t>POP</w:t>
      </w:r>
      <w:r w:rsidRPr="003D697D">
        <w:rPr>
          <w:rFonts w:ascii="Arial" w:eastAsia="Batang" w:hAnsi="Arial" w:cs="Arial"/>
        </w:rPr>
        <w:t xml:space="preserve">).  </w:t>
      </w:r>
    </w:p>
    <w:p w:rsidR="000417B6" w:rsidRDefault="000417B6" w:rsidP="00386190">
      <w:pPr>
        <w:spacing w:after="0" w:line="240" w:lineRule="auto"/>
        <w:rPr>
          <w:rFonts w:ascii="Arial Black" w:eastAsiaTheme="minorEastAsia" w:hAnsi="Arial Black" w:cs="Arial"/>
          <w:noProof/>
        </w:rPr>
      </w:pPr>
    </w:p>
    <w:p w:rsidR="00386190" w:rsidRPr="00B17C29" w:rsidRDefault="00386190" w:rsidP="00386190">
      <w:pPr>
        <w:spacing w:after="0" w:line="240" w:lineRule="auto"/>
        <w:rPr>
          <w:rFonts w:ascii="Arial Black" w:eastAsiaTheme="minorEastAsia" w:hAnsi="Arial Black" w:cs="Arial"/>
          <w:noProof/>
        </w:rPr>
      </w:pPr>
      <w:r w:rsidRPr="00B17C29">
        <w:rPr>
          <w:rFonts w:ascii="Arial Black" w:eastAsiaTheme="minorEastAsia" w:hAnsi="Arial Black" w:cs="Arial"/>
          <w:noProof/>
        </w:rPr>
        <w:t xml:space="preserve">O assunto “Erro” tem sido recentemente pauta de pesquisas em diferentes universidades como Cambridge, Harvard e Oxford. </w:t>
      </w:r>
    </w:p>
    <w:p w:rsidR="00386190" w:rsidRPr="00B17C29" w:rsidRDefault="00386190" w:rsidP="00386190">
      <w:pPr>
        <w:spacing w:after="0" w:line="240" w:lineRule="auto"/>
        <w:rPr>
          <w:rFonts w:ascii="Arial Black" w:eastAsiaTheme="minorEastAsia" w:hAnsi="Arial Black" w:cs="Arial"/>
          <w:noProof/>
        </w:rPr>
      </w:pPr>
      <w:r w:rsidRPr="00B17C29">
        <w:rPr>
          <w:rFonts w:ascii="Arial Black" w:eastAsiaTheme="minorEastAsia" w:hAnsi="Arial Black" w:cs="Arial"/>
          <w:noProof/>
        </w:rPr>
        <w:t>Essas pesquisas mostram que existe a tendência de as pessoas repetirem sempre o mesmo tipo de erro e não perceberem quais mecanismos geram esses erros.</w:t>
      </w:r>
    </w:p>
    <w:p w:rsidR="00386190" w:rsidRPr="00B17C29" w:rsidRDefault="0025309F" w:rsidP="00F759D5">
      <w:pPr>
        <w:spacing w:after="0" w:line="240" w:lineRule="auto"/>
        <w:rPr>
          <w:rFonts w:ascii="Arial Black" w:eastAsiaTheme="minorEastAsia" w:hAnsi="Arial Black" w:cs="Arial"/>
          <w:noProof/>
        </w:rPr>
      </w:pPr>
      <w:r>
        <w:rPr>
          <w:rFonts w:ascii="Arial Black" w:eastAsiaTheme="minorEastAsia" w:hAnsi="Arial Black" w:cs="Arial"/>
          <w:noProof/>
        </w:rPr>
        <w:t xml:space="preserve">Será abordado o </w:t>
      </w:r>
      <w:r w:rsidR="00386190" w:rsidRPr="00B17C29">
        <w:rPr>
          <w:rFonts w:ascii="Arial Black" w:eastAsiaTheme="minorEastAsia" w:hAnsi="Arial Black" w:cs="Arial"/>
          <w:noProof/>
        </w:rPr>
        <w:t>conceito de erro e identifica</w:t>
      </w:r>
      <w:r>
        <w:rPr>
          <w:rFonts w:ascii="Arial Black" w:eastAsiaTheme="minorEastAsia" w:hAnsi="Arial Black" w:cs="Arial"/>
          <w:noProof/>
        </w:rPr>
        <w:t>dos o</w:t>
      </w:r>
      <w:r w:rsidR="00386190" w:rsidRPr="00B17C29">
        <w:rPr>
          <w:rFonts w:ascii="Arial Black" w:eastAsiaTheme="minorEastAsia" w:hAnsi="Arial Black" w:cs="Arial"/>
          <w:noProof/>
        </w:rPr>
        <w:t xml:space="preserve">s mecanismos que levam à </w:t>
      </w:r>
      <w:r w:rsidR="00F759D5">
        <w:rPr>
          <w:rFonts w:ascii="Arial Black" w:eastAsiaTheme="minorEastAsia" w:hAnsi="Arial Black" w:cs="Arial"/>
          <w:noProof/>
        </w:rPr>
        <w:t xml:space="preserve">sua </w:t>
      </w:r>
      <w:r w:rsidR="00386190" w:rsidRPr="00B17C29">
        <w:rPr>
          <w:rFonts w:ascii="Arial Black" w:eastAsiaTheme="minorEastAsia" w:hAnsi="Arial Black" w:cs="Arial"/>
          <w:noProof/>
        </w:rPr>
        <w:t xml:space="preserve">repetição.  </w:t>
      </w:r>
      <w:r>
        <w:rPr>
          <w:rFonts w:ascii="Arial Black" w:eastAsiaTheme="minorEastAsia" w:hAnsi="Arial Black" w:cs="Arial"/>
          <w:noProof/>
        </w:rPr>
        <w:t xml:space="preserve">Serão </w:t>
      </w:r>
      <w:r w:rsidR="00386190" w:rsidRPr="00B17C29">
        <w:rPr>
          <w:rFonts w:ascii="Arial Black" w:eastAsiaTheme="minorEastAsia" w:hAnsi="Arial Black" w:cs="Arial"/>
          <w:noProof/>
        </w:rPr>
        <w:t>fornec</w:t>
      </w:r>
      <w:r>
        <w:rPr>
          <w:rFonts w:ascii="Arial Black" w:eastAsiaTheme="minorEastAsia" w:hAnsi="Arial Black" w:cs="Arial"/>
          <w:noProof/>
        </w:rPr>
        <w:t>idos i</w:t>
      </w:r>
      <w:r w:rsidR="00386190" w:rsidRPr="00B17C29">
        <w:rPr>
          <w:rFonts w:ascii="Arial Black" w:eastAsiaTheme="minorEastAsia" w:hAnsi="Arial Black" w:cs="Arial"/>
          <w:noProof/>
        </w:rPr>
        <w:t>nstrumentos como suporte aos profissionais que decidem</w:t>
      </w:r>
      <w:r>
        <w:rPr>
          <w:rFonts w:ascii="Arial Black" w:eastAsiaTheme="minorEastAsia" w:hAnsi="Arial Black" w:cs="Arial"/>
          <w:noProof/>
        </w:rPr>
        <w:t xml:space="preserve"> para:</w:t>
      </w:r>
      <w:r w:rsidR="00386190" w:rsidRPr="00B17C29">
        <w:rPr>
          <w:rFonts w:ascii="Arial Black" w:eastAsiaTheme="minorEastAsia" w:hAnsi="Arial Black" w:cs="Arial"/>
          <w:noProof/>
        </w:rPr>
        <w:t xml:space="preserve"> </w:t>
      </w:r>
    </w:p>
    <w:p w:rsidR="00386190" w:rsidRPr="00B17C29" w:rsidRDefault="00386190" w:rsidP="00386190">
      <w:pPr>
        <w:spacing w:after="0" w:line="240" w:lineRule="auto"/>
        <w:ind w:left="360"/>
        <w:rPr>
          <w:rFonts w:ascii="Arial Black" w:eastAsiaTheme="minorEastAsia" w:hAnsi="Arial Black" w:cs="Arial"/>
          <w:noProof/>
        </w:rPr>
      </w:pPr>
    </w:p>
    <w:p w:rsidR="00386190" w:rsidRPr="00B17C29" w:rsidRDefault="00386190" w:rsidP="00386190">
      <w:pPr>
        <w:pStyle w:val="PargrafodaLista"/>
        <w:numPr>
          <w:ilvl w:val="0"/>
          <w:numId w:val="8"/>
        </w:numPr>
        <w:spacing w:after="0" w:line="240" w:lineRule="auto"/>
        <w:rPr>
          <w:rFonts w:ascii="Arial Black" w:eastAsiaTheme="minorEastAsia" w:hAnsi="Arial Black" w:cs="Arial"/>
          <w:noProof/>
        </w:rPr>
      </w:pPr>
      <w:r w:rsidRPr="00B17C29">
        <w:rPr>
          <w:rFonts w:ascii="Arial Black" w:eastAsiaTheme="minorEastAsia" w:hAnsi="Arial Black" w:cs="Arial"/>
          <w:noProof/>
        </w:rPr>
        <w:t>Minimizar a possibilidade de erro;</w:t>
      </w:r>
    </w:p>
    <w:p w:rsidR="00386190" w:rsidRPr="00B17C29" w:rsidRDefault="00386190" w:rsidP="00386190">
      <w:pPr>
        <w:pStyle w:val="PargrafodaLista"/>
        <w:numPr>
          <w:ilvl w:val="0"/>
          <w:numId w:val="8"/>
        </w:numPr>
        <w:spacing w:after="0" w:line="240" w:lineRule="auto"/>
        <w:rPr>
          <w:rFonts w:ascii="Arial Black" w:eastAsiaTheme="minorEastAsia" w:hAnsi="Arial Black" w:cs="Arial"/>
          <w:noProof/>
        </w:rPr>
      </w:pPr>
      <w:r w:rsidRPr="00B17C29">
        <w:rPr>
          <w:rFonts w:ascii="Arial Black" w:eastAsiaTheme="minorEastAsia" w:hAnsi="Arial Black" w:cs="Arial"/>
          <w:noProof/>
        </w:rPr>
        <w:t xml:space="preserve">Reduzir custos operacionais em consequência dos erros; </w:t>
      </w:r>
    </w:p>
    <w:p w:rsidR="00386190" w:rsidRPr="00B17C29" w:rsidRDefault="00386190" w:rsidP="00386190">
      <w:pPr>
        <w:pStyle w:val="PargrafodaLista"/>
        <w:numPr>
          <w:ilvl w:val="0"/>
          <w:numId w:val="8"/>
        </w:numPr>
        <w:spacing w:after="0" w:line="240" w:lineRule="auto"/>
        <w:rPr>
          <w:rFonts w:ascii="Arial Black" w:eastAsiaTheme="minorEastAsia" w:hAnsi="Arial Black" w:cs="Arial"/>
          <w:noProof/>
        </w:rPr>
      </w:pPr>
      <w:r w:rsidRPr="00B17C29">
        <w:rPr>
          <w:rFonts w:ascii="Arial Black" w:eastAsiaTheme="minorEastAsia" w:hAnsi="Arial Black" w:cs="Arial"/>
          <w:noProof/>
        </w:rPr>
        <w:t>Aumentar a produtividade.</w:t>
      </w:r>
    </w:p>
    <w:p w:rsidR="00386190" w:rsidRPr="00B17C29" w:rsidRDefault="00386190" w:rsidP="00386190">
      <w:pPr>
        <w:pStyle w:val="PargrafodaLista"/>
        <w:numPr>
          <w:ilvl w:val="0"/>
          <w:numId w:val="9"/>
        </w:numPr>
        <w:spacing w:after="0" w:line="240" w:lineRule="auto"/>
        <w:rPr>
          <w:rFonts w:ascii="Arial Black" w:eastAsiaTheme="minorEastAsia" w:hAnsi="Arial Black" w:cs="Arial"/>
          <w:noProof/>
        </w:rPr>
      </w:pPr>
      <w:r w:rsidRPr="00B17C29">
        <w:rPr>
          <w:rFonts w:ascii="Arial Black" w:eastAsiaTheme="minorEastAsia" w:hAnsi="Arial Black" w:cs="Arial"/>
          <w:noProof/>
        </w:rPr>
        <w:t>Identificar como as pessoas reagem à possibilidade do erro e  ao erro de fato;</w:t>
      </w:r>
    </w:p>
    <w:p w:rsidR="00386190" w:rsidRPr="00B17C29" w:rsidRDefault="00386190" w:rsidP="00386190">
      <w:pPr>
        <w:pStyle w:val="PargrafodaLista"/>
        <w:numPr>
          <w:ilvl w:val="0"/>
          <w:numId w:val="9"/>
        </w:numPr>
        <w:spacing w:after="0" w:line="240" w:lineRule="auto"/>
        <w:rPr>
          <w:rFonts w:ascii="Arial Black" w:eastAsiaTheme="minorEastAsia" w:hAnsi="Arial Black" w:cs="Arial"/>
          <w:noProof/>
        </w:rPr>
      </w:pPr>
      <w:r w:rsidRPr="00B17C29">
        <w:rPr>
          <w:rFonts w:ascii="Arial Black" w:eastAsiaTheme="minorEastAsia" w:hAnsi="Arial Black" w:cs="Arial"/>
          <w:noProof/>
        </w:rPr>
        <w:t>Promover a diferença entre estar errrado e ser errado;</w:t>
      </w:r>
    </w:p>
    <w:p w:rsidR="00386190" w:rsidRPr="00B17C29" w:rsidRDefault="00386190" w:rsidP="00386190">
      <w:pPr>
        <w:pStyle w:val="PargrafodaLista"/>
        <w:numPr>
          <w:ilvl w:val="0"/>
          <w:numId w:val="9"/>
        </w:numPr>
        <w:spacing w:after="0" w:line="240" w:lineRule="auto"/>
        <w:rPr>
          <w:rFonts w:ascii="Arial Black" w:eastAsiaTheme="minorEastAsia" w:hAnsi="Arial Black" w:cs="Arial"/>
          <w:noProof/>
        </w:rPr>
      </w:pPr>
      <w:r w:rsidRPr="00B17C29">
        <w:rPr>
          <w:rFonts w:ascii="Arial Black" w:eastAsiaTheme="minorEastAsia" w:hAnsi="Arial Black" w:cs="Arial"/>
          <w:noProof/>
        </w:rPr>
        <w:t>Promover a auto confiança dos participantes mesmo quando tenha ocorrido um erro</w:t>
      </w:r>
      <w:r w:rsidR="00E83EAF">
        <w:rPr>
          <w:rFonts w:ascii="Arial Black" w:eastAsiaTheme="minorEastAsia" w:hAnsi="Arial Black" w:cs="Arial"/>
          <w:noProof/>
        </w:rPr>
        <w:t xml:space="preserve">, </w:t>
      </w:r>
      <w:r w:rsidR="00E83EAF" w:rsidRPr="00F9572D">
        <w:rPr>
          <w:rFonts w:ascii="Arial Black" w:eastAsiaTheme="minorEastAsia" w:hAnsi="Arial Black" w:cs="Arial"/>
          <w:noProof/>
        </w:rPr>
        <w:t>e a auto confiança gerará lucro</w:t>
      </w:r>
      <w:r w:rsidRPr="00F9572D">
        <w:rPr>
          <w:rFonts w:ascii="Arial Black" w:eastAsiaTheme="minorEastAsia" w:hAnsi="Arial Black" w:cs="Arial"/>
          <w:noProof/>
        </w:rPr>
        <w:t>.</w:t>
      </w:r>
    </w:p>
    <w:p w:rsidR="00386190" w:rsidRPr="00B17C29" w:rsidRDefault="00386190" w:rsidP="00386190">
      <w:pPr>
        <w:spacing w:after="0" w:line="240" w:lineRule="auto"/>
        <w:ind w:left="360"/>
        <w:rPr>
          <w:rFonts w:ascii="Arial Black" w:eastAsiaTheme="minorEastAsia" w:hAnsi="Arial Black" w:cs="Arial"/>
          <w:noProof/>
        </w:rPr>
      </w:pPr>
    </w:p>
    <w:p w:rsidR="001E5546" w:rsidRPr="004C27A3" w:rsidRDefault="001E5546" w:rsidP="001E5546">
      <w:pPr>
        <w:spacing w:after="0"/>
        <w:ind w:right="-105"/>
        <w:rPr>
          <w:rFonts w:ascii="Arial" w:hAnsi="Arial" w:cs="Arial"/>
          <w:b/>
          <w:sz w:val="18"/>
          <w:szCs w:val="18"/>
        </w:rPr>
      </w:pPr>
      <w:r w:rsidRPr="00C83D87">
        <w:rPr>
          <w:rFonts w:ascii="Arial" w:hAnsi="Arial" w:cs="Arial"/>
          <w:b/>
          <w:color w:val="000000"/>
          <w:sz w:val="24"/>
          <w:szCs w:val="24"/>
          <w:shd w:val="clear" w:color="auto" w:fill="FFFFFF"/>
        </w:rPr>
        <w:t>O Erro</w:t>
      </w:r>
      <w:r w:rsidRPr="00C83D87">
        <w:rPr>
          <w:rFonts w:ascii="Arial" w:hAnsi="Arial" w:cs="Arial"/>
          <w:color w:val="000000"/>
          <w:sz w:val="24"/>
          <w:szCs w:val="24"/>
          <w:shd w:val="clear" w:color="auto" w:fill="FFFFFF"/>
        </w:rPr>
        <w:t xml:space="preserve"> - </w:t>
      </w:r>
      <w:hyperlink r:id="rId9" w:history="1">
        <w:r w:rsidR="009F29F6" w:rsidRPr="00752CD1">
          <w:rPr>
            <w:rStyle w:val="Hyperlink"/>
            <w:rFonts w:ascii="Arial" w:hAnsi="Arial" w:cs="Arial"/>
            <w:sz w:val="18"/>
            <w:szCs w:val="18"/>
            <w:highlight w:val="yellow"/>
          </w:rPr>
          <w:t>https://www.youtube.com/watch?v=3euu2tUB7-4&amp;feature=youtu.</w:t>
        </w:r>
      </w:hyperlink>
      <w:proofErr w:type="gramStart"/>
      <w:r w:rsidR="009F29F6">
        <w:rPr>
          <w:rFonts w:ascii="Arial" w:hAnsi="Arial" w:cs="Arial"/>
          <w:sz w:val="18"/>
          <w:szCs w:val="18"/>
        </w:rPr>
        <w:t xml:space="preserve">  </w:t>
      </w:r>
      <w:proofErr w:type="gramEnd"/>
      <w:r w:rsidR="009F29F6" w:rsidRPr="00434C0E">
        <w:rPr>
          <w:rFonts w:ascii="Arial" w:hAnsi="Arial" w:cs="Arial"/>
          <w:b/>
          <w:sz w:val="18"/>
          <w:szCs w:val="18"/>
          <w:highlight w:val="cyan"/>
        </w:rPr>
        <w:t xml:space="preserve">Vídeo QUE </w:t>
      </w:r>
      <w:r w:rsidR="004C27A3" w:rsidRPr="00434C0E">
        <w:rPr>
          <w:rFonts w:ascii="Arial" w:hAnsi="Arial" w:cs="Arial"/>
          <w:b/>
          <w:sz w:val="18"/>
          <w:szCs w:val="18"/>
          <w:highlight w:val="cyan"/>
        </w:rPr>
        <w:t xml:space="preserve">DR. WIMER </w:t>
      </w:r>
      <w:r w:rsidR="009F29F6" w:rsidRPr="00434C0E">
        <w:rPr>
          <w:rFonts w:ascii="Arial" w:hAnsi="Arial" w:cs="Arial"/>
          <w:b/>
          <w:sz w:val="18"/>
          <w:szCs w:val="18"/>
          <w:highlight w:val="cyan"/>
        </w:rPr>
        <w:t xml:space="preserve"> VAI GRAVAR!!!!!</w:t>
      </w:r>
      <w:proofErr w:type="gramStart"/>
      <w:r w:rsidR="009F29F6" w:rsidRPr="00434C0E">
        <w:rPr>
          <w:rFonts w:ascii="Arial" w:hAnsi="Arial" w:cs="Arial"/>
          <w:b/>
          <w:sz w:val="18"/>
          <w:szCs w:val="18"/>
          <w:highlight w:val="cyan"/>
        </w:rPr>
        <w:t>)</w:t>
      </w:r>
      <w:proofErr w:type="gramEnd"/>
    </w:p>
    <w:p w:rsidR="00F759D5" w:rsidRDefault="00F759D5" w:rsidP="00386190">
      <w:pPr>
        <w:spacing w:after="0" w:line="240" w:lineRule="auto"/>
        <w:rPr>
          <w:rFonts w:ascii="Arial Black" w:eastAsiaTheme="minorEastAsia" w:hAnsi="Arial Black" w:cs="Arial"/>
          <w:noProof/>
        </w:rPr>
      </w:pPr>
    </w:p>
    <w:p w:rsidR="00F759D5" w:rsidRDefault="00F759D5" w:rsidP="00386190">
      <w:pPr>
        <w:spacing w:after="0" w:line="240" w:lineRule="auto"/>
        <w:rPr>
          <w:rFonts w:ascii="Arial Black" w:eastAsiaTheme="minorEastAsia" w:hAnsi="Arial Black" w:cs="Arial"/>
          <w:noProof/>
        </w:rPr>
      </w:pPr>
      <w:r>
        <w:rPr>
          <w:rFonts w:ascii="Arial Black" w:eastAsiaTheme="minorEastAsia" w:hAnsi="Arial Black" w:cs="Arial"/>
          <w:noProof/>
        </w:rPr>
        <w:t>O que é o POP?</w:t>
      </w:r>
    </w:p>
    <w:p w:rsidR="00F759D5" w:rsidRDefault="00F759D5" w:rsidP="00386190">
      <w:pPr>
        <w:spacing w:after="0" w:line="240" w:lineRule="auto"/>
        <w:rPr>
          <w:rFonts w:ascii="Arial Black" w:eastAsiaTheme="minorEastAsia" w:hAnsi="Arial Black" w:cs="Arial"/>
          <w:noProof/>
        </w:rPr>
      </w:pPr>
      <w:r>
        <w:rPr>
          <w:rFonts w:ascii="Arial Black" w:eastAsiaTheme="minorEastAsia" w:hAnsi="Arial Black" w:cs="Arial"/>
          <w:noProof/>
        </w:rPr>
        <w:t>Mini-curso de 3 módulos:</w:t>
      </w:r>
    </w:p>
    <w:p w:rsidR="00F759D5" w:rsidRDefault="00F759D5" w:rsidP="00F759D5">
      <w:pPr>
        <w:spacing w:after="0" w:line="240" w:lineRule="auto"/>
        <w:rPr>
          <w:rFonts w:ascii="Arial" w:eastAsiaTheme="minorEastAsia" w:hAnsi="Arial" w:cs="Arial"/>
          <w:noProof/>
        </w:rPr>
      </w:pPr>
    </w:p>
    <w:p w:rsidR="00F759D5" w:rsidRPr="00F759D5" w:rsidRDefault="00F759D5" w:rsidP="00F759D5">
      <w:pPr>
        <w:spacing w:after="0" w:line="240" w:lineRule="auto"/>
        <w:rPr>
          <w:rFonts w:ascii="Arial" w:eastAsiaTheme="minorEastAsia" w:hAnsi="Arial" w:cs="Arial"/>
          <w:noProof/>
        </w:rPr>
      </w:pPr>
      <w:r w:rsidRPr="00F759D5">
        <w:rPr>
          <w:rFonts w:ascii="Arial" w:eastAsiaTheme="minorEastAsia" w:hAnsi="Arial" w:cs="Arial"/>
          <w:noProof/>
        </w:rPr>
        <w:t xml:space="preserve">O primeiro é </w:t>
      </w:r>
      <w:r w:rsidRPr="00F759D5">
        <w:rPr>
          <w:rFonts w:ascii="Arial Black" w:eastAsiaTheme="minorEastAsia" w:hAnsi="Arial Black" w:cs="Arial"/>
          <w:b/>
          <w:i/>
          <w:noProof/>
        </w:rPr>
        <w:t>Erro Nosso de Cada Dia</w:t>
      </w:r>
      <w:r w:rsidRPr="00F759D5">
        <w:rPr>
          <w:rFonts w:ascii="Arial" w:eastAsiaTheme="minorEastAsia" w:hAnsi="Arial" w:cs="Arial"/>
          <w:b/>
          <w:noProof/>
        </w:rPr>
        <w:t xml:space="preserve">, </w:t>
      </w:r>
      <w:r w:rsidRPr="00F759D5">
        <w:rPr>
          <w:rFonts w:ascii="Arial" w:eastAsiaTheme="minorEastAsia" w:hAnsi="Arial" w:cs="Arial"/>
          <w:noProof/>
        </w:rPr>
        <w:t>tem a duração 3 (três) horas e tem como benefícios:</w:t>
      </w:r>
    </w:p>
    <w:p w:rsidR="00F759D5" w:rsidRPr="00F759D5" w:rsidRDefault="00F759D5" w:rsidP="00386190">
      <w:pPr>
        <w:spacing w:after="0" w:line="240" w:lineRule="auto"/>
        <w:rPr>
          <w:rFonts w:ascii="Arial Black" w:eastAsiaTheme="minorEastAsia" w:hAnsi="Arial Black" w:cs="Arial"/>
          <w:noProof/>
        </w:rPr>
      </w:pPr>
    </w:p>
    <w:p w:rsidR="00F759D5" w:rsidRDefault="00F759D5" w:rsidP="00386190">
      <w:pPr>
        <w:spacing w:after="0" w:line="240" w:lineRule="auto"/>
        <w:rPr>
          <w:rFonts w:ascii="Arial Black" w:eastAsiaTheme="minorEastAsia" w:hAnsi="Arial Black" w:cs="Arial"/>
          <w:noProof/>
        </w:rPr>
      </w:pPr>
      <w:r w:rsidRPr="00F759D5">
        <w:rPr>
          <w:rFonts w:ascii="Arial" w:eastAsiaTheme="minorEastAsia" w:hAnsi="Arial" w:cs="Arial"/>
          <w:noProof/>
        </w:rPr>
        <w:t>O segundo módulo</w:t>
      </w:r>
      <w:r w:rsidRPr="00B17C29">
        <w:rPr>
          <w:rFonts w:ascii="Arial Black" w:eastAsiaTheme="minorEastAsia" w:hAnsi="Arial Black" w:cs="Arial"/>
          <w:noProof/>
        </w:rPr>
        <w:t>:</w:t>
      </w:r>
      <w:r w:rsidRPr="00B17C29">
        <w:rPr>
          <w:rFonts w:ascii="Arial Black" w:eastAsiaTheme="minorEastAsia" w:hAnsi="Arial Black" w:cs="Arial"/>
          <w:b/>
          <w:noProof/>
        </w:rPr>
        <w:t xml:space="preserve"> </w:t>
      </w:r>
      <w:r w:rsidRPr="00B17C29">
        <w:rPr>
          <w:rFonts w:ascii="Arial Black" w:eastAsiaTheme="minorEastAsia" w:hAnsi="Arial Black" w:cs="Arial"/>
          <w:b/>
          <w:i/>
          <w:noProof/>
        </w:rPr>
        <w:t>Atitudes Ante o Erro</w:t>
      </w:r>
      <w:r w:rsidRPr="00B17C29">
        <w:rPr>
          <w:rFonts w:ascii="Arial Black" w:eastAsiaTheme="minorEastAsia" w:hAnsi="Arial Black" w:cs="Arial"/>
          <w:b/>
          <w:noProof/>
        </w:rPr>
        <w:t xml:space="preserve">, </w:t>
      </w:r>
      <w:r w:rsidRPr="00F759D5">
        <w:rPr>
          <w:rFonts w:ascii="Arial" w:eastAsiaTheme="minorEastAsia" w:hAnsi="Arial" w:cs="Arial"/>
          <w:noProof/>
        </w:rPr>
        <w:t>tem a duração de 3 (três) horas e expõe os participantes a um clima de resolução de problemas e de erros.</w:t>
      </w:r>
    </w:p>
    <w:p w:rsidR="00F759D5" w:rsidRDefault="00F759D5" w:rsidP="00386190">
      <w:pPr>
        <w:spacing w:after="0" w:line="240" w:lineRule="auto"/>
        <w:rPr>
          <w:rFonts w:ascii="Arial Black" w:eastAsiaTheme="minorEastAsia" w:hAnsi="Arial Black" w:cs="Arial"/>
          <w:noProof/>
        </w:rPr>
      </w:pPr>
    </w:p>
    <w:p w:rsidR="00386190" w:rsidRDefault="00386190" w:rsidP="00386190">
      <w:pPr>
        <w:spacing w:after="0" w:line="240" w:lineRule="auto"/>
        <w:rPr>
          <w:rFonts w:ascii="Arial Black" w:eastAsiaTheme="minorEastAsia" w:hAnsi="Arial Black" w:cs="Arial"/>
          <w:i/>
          <w:noProof/>
        </w:rPr>
      </w:pPr>
      <w:r w:rsidRPr="00F759D5">
        <w:rPr>
          <w:rFonts w:ascii="Arial" w:eastAsiaTheme="minorEastAsia" w:hAnsi="Arial" w:cs="Arial"/>
          <w:noProof/>
        </w:rPr>
        <w:t>O terceiro módulo:</w:t>
      </w:r>
      <w:r w:rsidRPr="00B17C29">
        <w:rPr>
          <w:rFonts w:ascii="Arial Black" w:eastAsiaTheme="minorEastAsia" w:hAnsi="Arial Black" w:cs="Arial"/>
          <w:noProof/>
        </w:rPr>
        <w:t xml:space="preserve"> </w:t>
      </w:r>
      <w:r w:rsidRPr="00B17C29">
        <w:rPr>
          <w:rFonts w:ascii="Arial Black" w:eastAsiaTheme="minorEastAsia" w:hAnsi="Arial Black" w:cs="Arial"/>
          <w:b/>
          <w:i/>
          <w:noProof/>
        </w:rPr>
        <w:t>Aproximando Pessoas e Desenvolvendo Equipes</w:t>
      </w:r>
      <w:r w:rsidRPr="00B17C29">
        <w:rPr>
          <w:rFonts w:ascii="Arial Black" w:eastAsiaTheme="minorEastAsia" w:hAnsi="Arial Black" w:cs="Arial"/>
          <w:b/>
          <w:noProof/>
        </w:rPr>
        <w:t xml:space="preserve"> </w:t>
      </w:r>
      <w:r w:rsidRPr="00F759D5">
        <w:rPr>
          <w:rFonts w:ascii="Arial" w:eastAsiaTheme="minorEastAsia" w:hAnsi="Arial" w:cs="Arial"/>
          <w:noProof/>
        </w:rPr>
        <w:t xml:space="preserve">mostra como escolher caminhos e mecanismos para desenvolver  um potencial de aprendizagem através de uma mudança intencional que gera aprimoramento dos processos mentais. A partir de uma avaliação adequada, e com o auxílio de instrumentos concretos de apoio, os participantes se </w:t>
      </w:r>
      <w:r w:rsidR="00FC0D8B">
        <w:rPr>
          <w:rFonts w:ascii="Arial" w:eastAsiaTheme="minorEastAsia" w:hAnsi="Arial" w:cs="Arial"/>
          <w:noProof/>
        </w:rPr>
        <w:t xml:space="preserve">capacitarão em </w:t>
      </w:r>
      <w:r w:rsidRPr="00F759D5">
        <w:rPr>
          <w:rFonts w:ascii="Arial" w:eastAsiaTheme="minorEastAsia" w:hAnsi="Arial" w:cs="Arial"/>
          <w:noProof/>
        </w:rPr>
        <w:t>desenvolver suas potencialidades</w:t>
      </w:r>
      <w:r w:rsidR="00E83EAF">
        <w:rPr>
          <w:rFonts w:ascii="Arial" w:eastAsiaTheme="minorEastAsia" w:hAnsi="Arial" w:cs="Arial"/>
          <w:noProof/>
        </w:rPr>
        <w:t xml:space="preserve"> </w:t>
      </w:r>
      <w:r w:rsidR="00E83EAF" w:rsidRPr="003A1959">
        <w:rPr>
          <w:rFonts w:ascii="Arial" w:eastAsiaTheme="minorEastAsia" w:hAnsi="Arial" w:cs="Arial"/>
          <w:noProof/>
        </w:rPr>
        <w:t>resultando em equipes de alto desempenho</w:t>
      </w:r>
      <w:r w:rsidRPr="003A1959">
        <w:rPr>
          <w:rFonts w:ascii="Arial" w:eastAsiaTheme="minorEastAsia" w:hAnsi="Arial" w:cs="Arial"/>
          <w:noProof/>
        </w:rPr>
        <w:t>.</w:t>
      </w:r>
      <w:r w:rsidRPr="00E83EAF">
        <w:rPr>
          <w:rFonts w:ascii="Arial Black" w:eastAsiaTheme="minorEastAsia" w:hAnsi="Arial Black" w:cs="Arial"/>
          <w:i/>
          <w:noProof/>
        </w:rPr>
        <w:t xml:space="preserve"> </w:t>
      </w:r>
    </w:p>
    <w:p w:rsidR="004134B8" w:rsidRPr="00E83EAF" w:rsidRDefault="004134B8" w:rsidP="00386190">
      <w:pPr>
        <w:spacing w:after="0" w:line="240" w:lineRule="auto"/>
        <w:rPr>
          <w:rFonts w:ascii="Arial Black" w:eastAsiaTheme="minorEastAsia" w:hAnsi="Arial Black" w:cs="Arial"/>
          <w:i/>
          <w:noProof/>
        </w:rPr>
      </w:pPr>
    </w:p>
    <w:p w:rsidR="00F9572D" w:rsidRPr="00F9572D" w:rsidRDefault="00434C0E" w:rsidP="004134B8">
      <w:pPr>
        <w:shd w:val="clear" w:color="auto" w:fill="FFFFFF"/>
        <w:spacing w:after="0"/>
        <w:rPr>
          <w:rFonts w:ascii="Arial" w:hAnsi="Arial" w:cs="Arial"/>
        </w:rPr>
      </w:pPr>
      <w:r w:rsidRPr="00F9572D">
        <w:rPr>
          <w:rFonts w:ascii="Arial" w:hAnsi="Arial" w:cs="Arial"/>
        </w:rPr>
        <w:lastRenderedPageBreak/>
        <w:t xml:space="preserve">Com </w:t>
      </w:r>
      <w:r w:rsidR="004134B8" w:rsidRPr="00F9572D">
        <w:rPr>
          <w:rFonts w:ascii="Arial" w:hAnsi="Arial" w:cs="Arial"/>
        </w:rPr>
        <w:t xml:space="preserve">foco na </w:t>
      </w:r>
      <w:proofErr w:type="spellStart"/>
      <w:r w:rsidR="004134B8" w:rsidRPr="00F9572D">
        <w:rPr>
          <w:rFonts w:ascii="Arial" w:hAnsi="Arial" w:cs="Arial"/>
        </w:rPr>
        <w:t>humanologia</w:t>
      </w:r>
      <w:proofErr w:type="spellEnd"/>
      <w:r w:rsidR="004134B8" w:rsidRPr="00F9572D">
        <w:rPr>
          <w:rFonts w:ascii="Arial" w:hAnsi="Arial" w:cs="Arial"/>
        </w:rPr>
        <w:t xml:space="preserve">, </w:t>
      </w:r>
      <w:r w:rsidRPr="00F9572D">
        <w:rPr>
          <w:rFonts w:ascii="Arial" w:hAnsi="Arial" w:cs="Arial"/>
        </w:rPr>
        <w:t xml:space="preserve">temas </w:t>
      </w:r>
      <w:r w:rsidR="00BA5620" w:rsidRPr="00F9572D">
        <w:rPr>
          <w:rFonts w:ascii="Arial" w:hAnsi="Arial" w:cs="Arial"/>
        </w:rPr>
        <w:t>como</w:t>
      </w:r>
      <w:r w:rsidR="00F9572D">
        <w:rPr>
          <w:rFonts w:ascii="Arial" w:hAnsi="Arial" w:cs="Arial"/>
        </w:rPr>
        <w:t>:</w:t>
      </w:r>
    </w:p>
    <w:p w:rsidR="004134B8" w:rsidRPr="00F9572D" w:rsidRDefault="00F9572D" w:rsidP="00F9572D">
      <w:pPr>
        <w:pStyle w:val="PargrafodaLista"/>
        <w:numPr>
          <w:ilvl w:val="0"/>
          <w:numId w:val="11"/>
        </w:numPr>
        <w:shd w:val="clear" w:color="auto" w:fill="FFFFFF"/>
        <w:spacing w:after="0"/>
        <w:rPr>
          <w:rFonts w:ascii="Arial" w:hAnsi="Arial" w:cs="Arial"/>
          <w:bCs/>
        </w:rPr>
      </w:pPr>
      <w:r>
        <w:rPr>
          <w:rFonts w:ascii="Arial" w:hAnsi="Arial" w:cs="Arial"/>
        </w:rPr>
        <w:t>T</w:t>
      </w:r>
      <w:r w:rsidR="007267BE" w:rsidRPr="00F9572D">
        <w:rPr>
          <w:rFonts w:ascii="Arial" w:hAnsi="Arial" w:cs="Arial"/>
          <w:bCs/>
        </w:rPr>
        <w:t xml:space="preserve">udo pode ser </w:t>
      </w:r>
      <w:r w:rsidR="00E83EAF" w:rsidRPr="00F9572D">
        <w:rPr>
          <w:rFonts w:ascii="Arial" w:hAnsi="Arial" w:cs="Arial"/>
          <w:bCs/>
        </w:rPr>
        <w:t xml:space="preserve">inovado, </w:t>
      </w:r>
      <w:r w:rsidR="007267BE" w:rsidRPr="00F9572D">
        <w:rPr>
          <w:rFonts w:ascii="Arial" w:hAnsi="Arial" w:cs="Arial"/>
          <w:bCs/>
        </w:rPr>
        <w:t xml:space="preserve">melhorado e transformado; </w:t>
      </w:r>
    </w:p>
    <w:p w:rsidR="00F9572D" w:rsidRPr="00F9572D" w:rsidRDefault="004134B8" w:rsidP="00F9572D">
      <w:pPr>
        <w:pStyle w:val="PargrafodaLista"/>
        <w:numPr>
          <w:ilvl w:val="0"/>
          <w:numId w:val="11"/>
        </w:numPr>
        <w:shd w:val="clear" w:color="auto" w:fill="FFFFFF"/>
        <w:spacing w:after="0"/>
        <w:rPr>
          <w:rFonts w:ascii="Arial" w:hAnsi="Arial" w:cs="Arial"/>
          <w:bCs/>
        </w:rPr>
      </w:pPr>
      <w:r w:rsidRPr="00F9572D">
        <w:rPr>
          <w:rFonts w:ascii="Arial" w:hAnsi="Arial" w:cs="Arial"/>
          <w:bCs/>
        </w:rPr>
        <w:t xml:space="preserve">Mudanças positivas no estilo de vida e envelhecimento da população e </w:t>
      </w:r>
    </w:p>
    <w:p w:rsidR="004134B8" w:rsidRPr="00F9572D" w:rsidRDefault="00F9572D" w:rsidP="00F9572D">
      <w:pPr>
        <w:pStyle w:val="PargrafodaLista"/>
        <w:numPr>
          <w:ilvl w:val="0"/>
          <w:numId w:val="11"/>
        </w:numPr>
        <w:shd w:val="clear" w:color="auto" w:fill="FFFFFF"/>
        <w:spacing w:after="0"/>
        <w:rPr>
          <w:rFonts w:ascii="Arial" w:hAnsi="Arial" w:cs="Arial"/>
          <w:lang w:eastAsia="pt-BR"/>
        </w:rPr>
      </w:pPr>
      <w:r w:rsidRPr="00F9572D">
        <w:rPr>
          <w:rFonts w:ascii="Arial" w:hAnsi="Arial" w:cs="Arial"/>
          <w:bCs/>
        </w:rPr>
        <w:t>N</w:t>
      </w:r>
      <w:r w:rsidR="004134B8" w:rsidRPr="00F9572D">
        <w:rPr>
          <w:rFonts w:ascii="Arial" w:hAnsi="Arial" w:cs="Arial"/>
          <w:bCs/>
        </w:rPr>
        <w:t xml:space="preserve">ovas especialidades e novas tecnologias também serão </w:t>
      </w:r>
      <w:proofErr w:type="gramStart"/>
      <w:r w:rsidR="004134B8" w:rsidRPr="00F9572D">
        <w:rPr>
          <w:rFonts w:ascii="Arial" w:hAnsi="Arial" w:cs="Arial"/>
          <w:bCs/>
        </w:rPr>
        <w:t>abordados</w:t>
      </w:r>
      <w:proofErr w:type="gramEnd"/>
      <w:r>
        <w:rPr>
          <w:rFonts w:ascii="Arial" w:hAnsi="Arial" w:cs="Arial"/>
          <w:bCs/>
        </w:rPr>
        <w:t>.</w:t>
      </w:r>
    </w:p>
    <w:p w:rsidR="004134B8" w:rsidRDefault="004134B8" w:rsidP="00BA5620">
      <w:pPr>
        <w:pStyle w:val="m508166532794476767m-8679973346874389391msolistparagraph"/>
        <w:shd w:val="clear" w:color="auto" w:fill="FFFFFF"/>
        <w:spacing w:after="90" w:afterAutospacing="0"/>
      </w:pPr>
    </w:p>
    <w:p w:rsidR="00441217" w:rsidRPr="00D040B6" w:rsidRDefault="00441217" w:rsidP="00441217">
      <w:pPr>
        <w:spacing w:after="0" w:line="240" w:lineRule="auto"/>
        <w:jc w:val="both"/>
        <w:rPr>
          <w:rFonts w:ascii="Arial" w:eastAsia="Times New Roman" w:hAnsi="Arial" w:cs="Arial"/>
          <w:color w:val="777777"/>
          <w:sz w:val="20"/>
          <w:szCs w:val="20"/>
          <w:lang w:eastAsia="pt-BR"/>
        </w:rPr>
      </w:pPr>
      <w:r w:rsidRPr="00D040B6">
        <w:rPr>
          <w:rFonts w:ascii="Arial" w:eastAsia="Times New Roman" w:hAnsi="Arial" w:cs="Arial"/>
          <w:color w:val="302F2F"/>
          <w:lang w:eastAsia="pt-BR"/>
        </w:rPr>
        <w:t>Saiba mais sobre o conteúdo!</w:t>
      </w:r>
    </w:p>
    <w:p w:rsidR="00632661" w:rsidRDefault="00632661" w:rsidP="00441217">
      <w:pPr>
        <w:spacing w:after="0" w:line="240" w:lineRule="auto"/>
        <w:jc w:val="both"/>
        <w:rPr>
          <w:rFonts w:ascii="Arial" w:eastAsia="Times New Roman" w:hAnsi="Arial" w:cs="Arial"/>
          <w:b/>
          <w:color w:val="002060"/>
          <w:lang w:eastAsia="pt-BR"/>
        </w:rPr>
      </w:pPr>
    </w:p>
    <w:p w:rsidR="00441217" w:rsidRPr="00D040B6" w:rsidRDefault="006800F0" w:rsidP="00441217">
      <w:pPr>
        <w:spacing w:after="0" w:line="240" w:lineRule="auto"/>
        <w:jc w:val="both"/>
        <w:rPr>
          <w:rFonts w:ascii="Arial" w:eastAsia="Times New Roman" w:hAnsi="Arial" w:cs="Arial"/>
          <w:b/>
          <w:color w:val="002060"/>
          <w:sz w:val="20"/>
          <w:szCs w:val="20"/>
          <w:lang w:eastAsia="pt-BR"/>
        </w:rPr>
      </w:pPr>
      <w:hyperlink r:id="rId10" w:tgtFrame="_blank" w:history="1">
        <w:r w:rsidR="00441217" w:rsidRPr="00632661">
          <w:rPr>
            <w:rFonts w:ascii="Arial" w:eastAsia="Times New Roman" w:hAnsi="Arial" w:cs="Arial"/>
            <w:b/>
            <w:bCs/>
            <w:color w:val="002060"/>
            <w:highlight w:val="yellow"/>
            <w:u w:val="single"/>
            <w:lang w:eastAsia="pt-BR"/>
          </w:rPr>
          <w:t>Clique aqui!</w:t>
        </w:r>
      </w:hyperlink>
    </w:p>
    <w:p w:rsidR="00441217" w:rsidRPr="00D040B6" w:rsidRDefault="00441217" w:rsidP="00441217">
      <w:pPr>
        <w:spacing w:after="0" w:line="240" w:lineRule="auto"/>
        <w:rPr>
          <w:rFonts w:ascii="Arial" w:eastAsia="Times New Roman" w:hAnsi="Arial" w:cs="Arial"/>
          <w:color w:val="777777"/>
          <w:sz w:val="24"/>
          <w:szCs w:val="24"/>
          <w:lang w:eastAsia="pt-BR"/>
        </w:rPr>
      </w:pPr>
      <w:r w:rsidRPr="00D040B6">
        <w:rPr>
          <w:rFonts w:ascii="Arial" w:eastAsia="Times New Roman" w:hAnsi="Arial" w:cs="Arial"/>
          <w:color w:val="302F2F"/>
          <w:lang w:eastAsia="pt-BR"/>
        </w:rPr>
        <w:br/>
      </w:r>
    </w:p>
    <w:p w:rsidR="00B845C0" w:rsidRPr="00794408" w:rsidRDefault="00B845C0" w:rsidP="00441217">
      <w:pPr>
        <w:spacing w:after="0" w:line="240" w:lineRule="auto"/>
        <w:rPr>
          <w:rFonts w:ascii="Arial Black" w:eastAsia="Times New Roman" w:hAnsi="Arial Black" w:cs="Arial"/>
          <w:color w:val="808080" w:themeColor="background1" w:themeShade="80"/>
          <w:sz w:val="24"/>
          <w:szCs w:val="24"/>
          <w:lang w:eastAsia="pt-BR"/>
        </w:rPr>
      </w:pPr>
      <w:r w:rsidRPr="00794408">
        <w:rPr>
          <w:rFonts w:ascii="Arial Black" w:eastAsia="Times New Roman" w:hAnsi="Arial Black" w:cs="Arial"/>
          <w:color w:val="808080" w:themeColor="background1" w:themeShade="80"/>
          <w:sz w:val="24"/>
          <w:szCs w:val="24"/>
          <w:lang w:eastAsia="pt-BR"/>
        </w:rPr>
        <w:t>SOBRE O PALESTRANTE – Wimer Bottura Junior</w:t>
      </w:r>
    </w:p>
    <w:p w:rsidR="00B845C0" w:rsidRPr="00B845C0" w:rsidRDefault="00B845C0" w:rsidP="00441217">
      <w:pPr>
        <w:spacing w:after="0" w:line="240" w:lineRule="auto"/>
        <w:rPr>
          <w:rFonts w:ascii="Arial" w:eastAsia="Times New Roman" w:hAnsi="Arial" w:cs="Arial"/>
          <w:color w:val="302F2F"/>
          <w:sz w:val="24"/>
          <w:szCs w:val="24"/>
          <w:lang w:eastAsia="pt-BR"/>
        </w:rPr>
      </w:pPr>
    </w:p>
    <w:p w:rsidR="00B845C0" w:rsidRPr="00B845C0" w:rsidRDefault="00B845C0" w:rsidP="00B845C0">
      <w:pPr>
        <w:spacing w:after="0" w:line="240" w:lineRule="auto"/>
        <w:rPr>
          <w:rFonts w:ascii="Arial" w:hAnsi="Arial" w:cs="Arial"/>
          <w:color w:val="000000"/>
          <w:sz w:val="24"/>
          <w:szCs w:val="24"/>
        </w:rPr>
      </w:pPr>
      <w:r w:rsidRPr="00B845C0">
        <w:rPr>
          <w:rFonts w:ascii="Arial" w:eastAsia="Times New Roman" w:hAnsi="Arial" w:cs="Arial"/>
          <w:b/>
          <w:color w:val="302F2F"/>
          <w:sz w:val="24"/>
          <w:szCs w:val="24"/>
          <w:lang w:eastAsia="pt-BR"/>
        </w:rPr>
        <w:t>M</w:t>
      </w:r>
      <w:r w:rsidRPr="00B845C0">
        <w:rPr>
          <w:rFonts w:ascii="Arial" w:hAnsi="Arial" w:cs="Arial"/>
          <w:b/>
          <w:color w:val="000000"/>
          <w:sz w:val="24"/>
          <w:szCs w:val="24"/>
        </w:rPr>
        <w:t xml:space="preserve">édico </w:t>
      </w:r>
      <w:r w:rsidRPr="00B845C0">
        <w:rPr>
          <w:rFonts w:ascii="Arial" w:hAnsi="Arial" w:cs="Arial"/>
          <w:color w:val="000000"/>
          <w:sz w:val="24"/>
          <w:szCs w:val="24"/>
        </w:rPr>
        <w:t xml:space="preserve">psiquiatra pelo serviço de psiquiatria da faculdade de medicina da USP – 45 anos de carreira; </w:t>
      </w:r>
      <w:r w:rsidRPr="00F278BC">
        <w:rPr>
          <w:rFonts w:ascii="Arial" w:hAnsi="Arial" w:cs="Arial"/>
          <w:b/>
          <w:color w:val="000000"/>
          <w:sz w:val="24"/>
          <w:szCs w:val="24"/>
        </w:rPr>
        <w:t>Professor</w:t>
      </w:r>
      <w:r w:rsidRPr="00B845C0">
        <w:rPr>
          <w:rFonts w:ascii="Arial" w:hAnsi="Arial" w:cs="Arial"/>
          <w:color w:val="000000"/>
          <w:sz w:val="24"/>
          <w:szCs w:val="24"/>
        </w:rPr>
        <w:t xml:space="preserve"> na mesma faculdade;</w:t>
      </w:r>
    </w:p>
    <w:p w:rsidR="00B845C0" w:rsidRPr="004C27A3" w:rsidRDefault="00B845C0" w:rsidP="00B845C0">
      <w:pPr>
        <w:pStyle w:val="NormalWeb"/>
        <w:spacing w:before="0" w:beforeAutospacing="0" w:after="0" w:afterAutospacing="0"/>
        <w:rPr>
          <w:rFonts w:ascii="Arial" w:hAnsi="Arial" w:cs="Arial"/>
        </w:rPr>
      </w:pPr>
      <w:r w:rsidRPr="00B845C0">
        <w:rPr>
          <w:rFonts w:ascii="Arial" w:hAnsi="Arial" w:cs="Arial"/>
          <w:b/>
          <w:color w:val="000000"/>
        </w:rPr>
        <w:t>Fundador</w:t>
      </w:r>
      <w:r w:rsidRPr="00B845C0">
        <w:rPr>
          <w:rFonts w:ascii="Arial" w:hAnsi="Arial" w:cs="Arial"/>
          <w:color w:val="000000"/>
        </w:rPr>
        <w:t xml:space="preserve"> dos </w:t>
      </w:r>
      <w:r w:rsidRPr="004C27A3">
        <w:rPr>
          <w:rFonts w:ascii="Arial" w:hAnsi="Arial" w:cs="Arial"/>
        </w:rPr>
        <w:t xml:space="preserve">Comitês </w:t>
      </w:r>
      <w:r w:rsidR="004C27A3" w:rsidRPr="004C27A3">
        <w:rPr>
          <w:rFonts w:ascii="Arial" w:hAnsi="Arial" w:cs="Arial"/>
          <w:bCs/>
        </w:rPr>
        <w:t>de Saúde Escolar, Dependências Químicas e Psiquiatria Forense, da APM;</w:t>
      </w:r>
      <w:r w:rsidR="004C27A3" w:rsidRPr="004C27A3">
        <w:rPr>
          <w:rFonts w:ascii="Arial" w:hAnsi="Arial" w:cs="Arial"/>
          <w:b/>
          <w:bCs/>
        </w:rPr>
        <w:t xml:space="preserve"> </w:t>
      </w:r>
    </w:p>
    <w:p w:rsidR="00B845C0" w:rsidRPr="004C27A3" w:rsidRDefault="00B845C0" w:rsidP="00B845C0">
      <w:pPr>
        <w:pStyle w:val="NormalWeb"/>
        <w:spacing w:before="0" w:beforeAutospacing="0" w:after="0" w:afterAutospacing="0"/>
        <w:rPr>
          <w:rFonts w:ascii="Arial" w:hAnsi="Arial" w:cs="Arial"/>
        </w:rPr>
      </w:pPr>
      <w:r w:rsidRPr="004C27A3">
        <w:rPr>
          <w:rFonts w:ascii="Arial" w:hAnsi="Arial" w:cs="Arial"/>
          <w:b/>
        </w:rPr>
        <w:t>Presidente</w:t>
      </w:r>
      <w:r w:rsidRPr="004C27A3">
        <w:rPr>
          <w:rFonts w:ascii="Arial" w:hAnsi="Arial" w:cs="Arial"/>
        </w:rPr>
        <w:t xml:space="preserve"> da Associação Brasileira de Medicina psicossomática,</w:t>
      </w:r>
    </w:p>
    <w:p w:rsidR="00B845C0" w:rsidRPr="00B845C0" w:rsidRDefault="00B845C0" w:rsidP="00B845C0">
      <w:pPr>
        <w:pStyle w:val="NormalWeb"/>
        <w:spacing w:before="0" w:beforeAutospacing="0" w:after="0" w:afterAutospacing="0"/>
        <w:rPr>
          <w:rFonts w:ascii="Arial" w:hAnsi="Arial" w:cs="Arial"/>
          <w:color w:val="000000"/>
        </w:rPr>
      </w:pPr>
      <w:r w:rsidRPr="00F278BC">
        <w:rPr>
          <w:rFonts w:ascii="Arial" w:hAnsi="Arial" w:cs="Arial"/>
          <w:b/>
          <w:color w:val="000000"/>
        </w:rPr>
        <w:t>Presidente</w:t>
      </w:r>
      <w:r w:rsidRPr="00B845C0">
        <w:rPr>
          <w:rFonts w:ascii="Arial" w:hAnsi="Arial" w:cs="Arial"/>
          <w:color w:val="000000"/>
        </w:rPr>
        <w:t xml:space="preserve"> do Comitê Multidisciplinar de adolescência da APM;</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b/>
          <w:color w:val="000000"/>
        </w:rPr>
        <w:t>Diretor científico</w:t>
      </w:r>
      <w:r w:rsidRPr="00B845C0">
        <w:rPr>
          <w:rFonts w:ascii="Arial" w:hAnsi="Arial" w:cs="Arial"/>
          <w:color w:val="000000"/>
        </w:rPr>
        <w:t xml:space="preserve"> de diversas instituições e associações ao longo de sua carreira;</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b/>
          <w:color w:val="000000"/>
        </w:rPr>
        <w:t>Coordenador do cine-debate</w:t>
      </w:r>
      <w:r w:rsidRPr="00B845C0">
        <w:rPr>
          <w:rFonts w:ascii="Arial" w:hAnsi="Arial" w:cs="Arial"/>
          <w:color w:val="000000"/>
        </w:rPr>
        <w:t xml:space="preserve"> (como o CINEMA pode ajudar na psicoterapia) da Associação Paulista de Medicina há 20 anos;</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color w:val="000000"/>
        </w:rPr>
        <w:t xml:space="preserve">Coordenador do cine-debate da BPW </w:t>
      </w:r>
      <w:proofErr w:type="spellStart"/>
      <w:r w:rsidRPr="00B845C0">
        <w:rPr>
          <w:rFonts w:ascii="Arial" w:hAnsi="Arial" w:cs="Arial"/>
          <w:color w:val="000000"/>
        </w:rPr>
        <w:t>International</w:t>
      </w:r>
      <w:proofErr w:type="spellEnd"/>
      <w:r w:rsidRPr="00B845C0">
        <w:rPr>
          <w:rFonts w:ascii="Arial" w:hAnsi="Arial" w:cs="Arial"/>
          <w:color w:val="000000"/>
        </w:rPr>
        <w:t xml:space="preserve"> - Business Profissional </w:t>
      </w:r>
      <w:proofErr w:type="spellStart"/>
      <w:r w:rsidRPr="00B845C0">
        <w:rPr>
          <w:rFonts w:ascii="Arial" w:hAnsi="Arial" w:cs="Arial"/>
          <w:color w:val="000000"/>
        </w:rPr>
        <w:t>Womem</w:t>
      </w:r>
      <w:proofErr w:type="spellEnd"/>
      <w:r w:rsidRPr="00B845C0">
        <w:rPr>
          <w:rFonts w:ascii="Arial" w:hAnsi="Arial" w:cs="Arial"/>
          <w:color w:val="000000"/>
        </w:rPr>
        <w:t>- durante cinco anos;</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b/>
          <w:color w:val="000000"/>
        </w:rPr>
        <w:t xml:space="preserve">Compositor </w:t>
      </w:r>
      <w:r w:rsidRPr="00B845C0">
        <w:rPr>
          <w:rFonts w:ascii="Arial" w:hAnsi="Arial" w:cs="Arial"/>
          <w:color w:val="000000"/>
        </w:rPr>
        <w:t>com mais de uma centena de músicas compostas;</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b/>
          <w:color w:val="000000"/>
        </w:rPr>
        <w:t>Palestrante</w:t>
      </w:r>
      <w:r w:rsidRPr="00B845C0">
        <w:rPr>
          <w:rFonts w:ascii="Arial" w:hAnsi="Arial" w:cs="Arial"/>
          <w:color w:val="000000"/>
        </w:rPr>
        <w:t xml:space="preserve"> convidado em congressos mundiais de psiquiatria, em Hamburgo, Roterdã e Roma;</w:t>
      </w:r>
    </w:p>
    <w:p w:rsidR="00B845C0" w:rsidRPr="00B845C0" w:rsidRDefault="00B845C0" w:rsidP="00B845C0">
      <w:pPr>
        <w:pStyle w:val="NormalWeb"/>
        <w:spacing w:before="0" w:beforeAutospacing="0" w:after="0" w:afterAutospacing="0"/>
        <w:rPr>
          <w:rFonts w:ascii="Arial" w:hAnsi="Arial" w:cs="Arial"/>
          <w:color w:val="000000"/>
        </w:rPr>
      </w:pPr>
      <w:r w:rsidRPr="00B845C0">
        <w:rPr>
          <w:rFonts w:ascii="Arial" w:hAnsi="Arial" w:cs="Arial"/>
          <w:b/>
          <w:color w:val="000000"/>
        </w:rPr>
        <w:t>Palestrante</w:t>
      </w:r>
      <w:r w:rsidRPr="00B845C0">
        <w:rPr>
          <w:rFonts w:ascii="Arial" w:hAnsi="Arial" w:cs="Arial"/>
          <w:color w:val="000000"/>
        </w:rPr>
        <w:t xml:space="preserve"> em temas de liderança, motivação e integração e fusão de equipes em diversas empresas como: Santa Lucia Cristais Blindex, Electrolux, Alpargatas, Telefônica-Banespa–Santander, Grupo Accor- academia Accor, </w:t>
      </w:r>
      <w:proofErr w:type="spellStart"/>
      <w:r w:rsidRPr="00B845C0">
        <w:rPr>
          <w:rFonts w:ascii="Arial" w:hAnsi="Arial" w:cs="Arial"/>
          <w:color w:val="000000"/>
        </w:rPr>
        <w:t>Oce</w:t>
      </w:r>
      <w:r w:rsidR="004C27A3">
        <w:rPr>
          <w:rFonts w:ascii="Arial" w:hAnsi="Arial" w:cs="Arial"/>
          <w:color w:val="000000"/>
        </w:rPr>
        <w:t>-</w:t>
      </w:r>
      <w:r w:rsidRPr="00B845C0">
        <w:rPr>
          <w:rFonts w:ascii="Arial" w:hAnsi="Arial" w:cs="Arial"/>
          <w:color w:val="000000"/>
        </w:rPr>
        <w:t>co</w:t>
      </w:r>
      <w:r w:rsidR="004C27A3">
        <w:rPr>
          <w:rFonts w:ascii="Arial" w:hAnsi="Arial" w:cs="Arial"/>
          <w:color w:val="000000"/>
        </w:rPr>
        <w:t>pir</w:t>
      </w:r>
      <w:r w:rsidRPr="00B845C0">
        <w:rPr>
          <w:rFonts w:ascii="Arial" w:hAnsi="Arial" w:cs="Arial"/>
          <w:color w:val="000000"/>
        </w:rPr>
        <w:t>ama</w:t>
      </w:r>
      <w:proofErr w:type="spellEnd"/>
      <w:r w:rsidRPr="00B845C0">
        <w:rPr>
          <w:rFonts w:ascii="Arial" w:hAnsi="Arial" w:cs="Arial"/>
          <w:color w:val="000000"/>
        </w:rPr>
        <w:t>, Grupo Algar, Rotary clube distrito 4420.</w:t>
      </w:r>
    </w:p>
    <w:p w:rsidR="00B845C0" w:rsidRPr="00B845C0" w:rsidRDefault="00B845C0" w:rsidP="00B845C0">
      <w:pPr>
        <w:pStyle w:val="NormalWeb"/>
        <w:spacing w:before="0" w:beforeAutospacing="0" w:after="0" w:afterAutospacing="0"/>
        <w:rPr>
          <w:rFonts w:ascii="Arial" w:hAnsi="Arial" w:cs="Arial"/>
          <w:b/>
          <w:color w:val="000000"/>
        </w:rPr>
      </w:pPr>
      <w:r w:rsidRPr="00B845C0">
        <w:rPr>
          <w:rFonts w:ascii="Arial" w:hAnsi="Arial" w:cs="Arial"/>
          <w:b/>
          <w:color w:val="000000"/>
        </w:rPr>
        <w:t xml:space="preserve">Escritor de </w:t>
      </w:r>
      <w:proofErr w:type="gramStart"/>
      <w:r w:rsidRPr="00B845C0">
        <w:rPr>
          <w:rFonts w:ascii="Arial" w:hAnsi="Arial" w:cs="Arial"/>
          <w:b/>
          <w:color w:val="000000"/>
        </w:rPr>
        <w:t>7</w:t>
      </w:r>
      <w:proofErr w:type="gramEnd"/>
      <w:r w:rsidRPr="00B845C0">
        <w:rPr>
          <w:rFonts w:ascii="Arial" w:hAnsi="Arial" w:cs="Arial"/>
          <w:b/>
          <w:color w:val="000000"/>
        </w:rPr>
        <w:t xml:space="preserve"> livros entre eles O ERRO nosso de cada dia (</w:t>
      </w:r>
      <w:proofErr w:type="spellStart"/>
      <w:r w:rsidRPr="00B845C0">
        <w:rPr>
          <w:rFonts w:ascii="Arial" w:hAnsi="Arial" w:cs="Arial"/>
          <w:b/>
          <w:color w:val="000000"/>
        </w:rPr>
        <w:t>Our</w:t>
      </w:r>
      <w:proofErr w:type="spellEnd"/>
      <w:r w:rsidRPr="00B845C0">
        <w:rPr>
          <w:rFonts w:ascii="Arial" w:hAnsi="Arial" w:cs="Arial"/>
          <w:b/>
          <w:color w:val="000000"/>
        </w:rPr>
        <w:t xml:space="preserve"> </w:t>
      </w:r>
      <w:proofErr w:type="spellStart"/>
      <w:r w:rsidRPr="00B845C0">
        <w:rPr>
          <w:rFonts w:ascii="Arial" w:hAnsi="Arial" w:cs="Arial"/>
          <w:b/>
          <w:color w:val="000000"/>
        </w:rPr>
        <w:t>Dail</w:t>
      </w:r>
      <w:proofErr w:type="spellEnd"/>
      <w:r w:rsidRPr="00B845C0">
        <w:rPr>
          <w:rFonts w:ascii="Arial" w:hAnsi="Arial" w:cs="Arial"/>
          <w:b/>
          <w:color w:val="000000"/>
        </w:rPr>
        <w:t xml:space="preserve"> Y </w:t>
      </w:r>
      <w:proofErr w:type="spellStart"/>
      <w:r w:rsidRPr="00B845C0">
        <w:rPr>
          <w:rFonts w:ascii="Arial" w:hAnsi="Arial" w:cs="Arial"/>
          <w:b/>
          <w:color w:val="000000"/>
        </w:rPr>
        <w:t>Error</w:t>
      </w:r>
      <w:proofErr w:type="spellEnd"/>
      <w:r w:rsidRPr="00B845C0">
        <w:rPr>
          <w:rFonts w:ascii="Arial" w:hAnsi="Arial" w:cs="Arial"/>
          <w:b/>
          <w:color w:val="000000"/>
        </w:rPr>
        <w:t xml:space="preserve">). </w:t>
      </w:r>
      <w:r w:rsidRPr="00E15CFC">
        <w:rPr>
          <w:rFonts w:ascii="Arial" w:hAnsi="Arial" w:cs="Arial"/>
          <w:b/>
          <w:i/>
          <w:color w:val="000000"/>
        </w:rPr>
        <w:t>Em e-book português e inglês.</w:t>
      </w:r>
    </w:p>
    <w:p w:rsidR="00E15CFC" w:rsidRDefault="00E15CFC" w:rsidP="00441217">
      <w:pPr>
        <w:spacing w:after="0" w:line="240" w:lineRule="auto"/>
        <w:rPr>
          <w:rFonts w:ascii="Arial" w:eastAsia="Times New Roman" w:hAnsi="Arial" w:cs="Arial"/>
          <w:color w:val="302F2F"/>
          <w:lang w:eastAsia="pt-BR"/>
        </w:rPr>
      </w:pPr>
    </w:p>
    <w:p w:rsidR="00441217" w:rsidRDefault="00441217" w:rsidP="00441217">
      <w:pPr>
        <w:spacing w:after="0" w:line="240" w:lineRule="auto"/>
        <w:rPr>
          <w:rFonts w:ascii="Arial" w:eastAsia="Times New Roman" w:hAnsi="Arial" w:cs="Arial"/>
          <w:color w:val="777777"/>
          <w:sz w:val="20"/>
          <w:szCs w:val="20"/>
          <w:lang w:eastAsia="pt-BR"/>
        </w:rPr>
      </w:pPr>
      <w:r w:rsidRPr="00D040B6">
        <w:rPr>
          <w:rFonts w:ascii="Arial" w:eastAsia="Times New Roman" w:hAnsi="Arial" w:cs="Arial"/>
          <w:color w:val="302F2F"/>
          <w:lang w:eastAsia="pt-BR"/>
        </w:rPr>
        <w:br/>
      </w:r>
      <w:hyperlink r:id="rId11" w:history="1">
        <w:r w:rsidR="00B845C0" w:rsidRPr="00632661">
          <w:rPr>
            <w:rFonts w:ascii="Arial" w:eastAsia="Times New Roman" w:hAnsi="Arial" w:cs="Arial"/>
            <w:caps/>
            <w:color w:val="0000FF"/>
            <w:spacing w:val="23"/>
            <w:sz w:val="20"/>
            <w:szCs w:val="20"/>
            <w:highlight w:val="yellow"/>
            <w:bdr w:val="single" w:sz="6" w:space="0" w:color="auto" w:frame="1"/>
            <w:lang w:eastAsia="pt-BR"/>
          </w:rPr>
          <w:t> </w:t>
        </w:r>
        <w:r w:rsidR="00B845C0" w:rsidRPr="00632661">
          <w:rPr>
            <w:rFonts w:ascii="Arial" w:eastAsia="Times New Roman" w:hAnsi="Arial" w:cs="Arial"/>
            <w:caps/>
            <w:color w:val="0000FF"/>
            <w:spacing w:val="23"/>
            <w:sz w:val="20"/>
            <w:szCs w:val="20"/>
            <w:highlight w:val="yellow"/>
            <w:u w:val="single"/>
            <w:bdr w:val="single" w:sz="6" w:space="0" w:color="auto" w:frame="1"/>
            <w:lang w:eastAsia="pt-BR"/>
          </w:rPr>
          <w:t xml:space="preserve">FALE COM O </w:t>
        </w:r>
        <w:r w:rsidR="00E15CFC" w:rsidRPr="00632661">
          <w:rPr>
            <w:rFonts w:ascii="Arial" w:eastAsia="Times New Roman" w:hAnsi="Arial" w:cs="Arial"/>
            <w:caps/>
            <w:color w:val="0000FF"/>
            <w:spacing w:val="23"/>
            <w:sz w:val="20"/>
            <w:szCs w:val="20"/>
            <w:highlight w:val="yellow"/>
            <w:u w:val="single"/>
            <w:bdr w:val="single" w:sz="6" w:space="0" w:color="auto" w:frame="1"/>
            <w:lang w:eastAsia="pt-BR"/>
          </w:rPr>
          <w:t>palestrante</w:t>
        </w:r>
      </w:hyperlink>
      <w:r w:rsidR="00B845C0" w:rsidRPr="00632661">
        <w:rPr>
          <w:rFonts w:ascii="Arial" w:eastAsia="Times New Roman" w:hAnsi="Arial" w:cs="Arial"/>
          <w:color w:val="777777"/>
          <w:sz w:val="20"/>
          <w:szCs w:val="20"/>
          <w:highlight w:val="yellow"/>
          <w:lang w:eastAsia="pt-BR"/>
        </w:rPr>
        <w:t> </w:t>
      </w:r>
      <w:hyperlink r:id="rId12" w:tgtFrame="_blank" w:history="1">
        <w:r w:rsidR="00B845C0" w:rsidRPr="00632661">
          <w:rPr>
            <w:rFonts w:ascii="Arial" w:eastAsia="Times New Roman" w:hAnsi="Arial" w:cs="Arial"/>
            <w:caps/>
            <w:color w:val="0000FF"/>
            <w:spacing w:val="23"/>
            <w:sz w:val="20"/>
            <w:szCs w:val="20"/>
            <w:highlight w:val="yellow"/>
            <w:bdr w:val="single" w:sz="6" w:space="0" w:color="auto" w:frame="1"/>
            <w:lang w:eastAsia="pt-BR"/>
          </w:rPr>
          <w:t> </w:t>
        </w:r>
        <w:r w:rsidR="00B845C0" w:rsidRPr="00632661">
          <w:rPr>
            <w:rFonts w:ascii="Arial" w:eastAsia="Times New Roman" w:hAnsi="Arial" w:cs="Arial"/>
            <w:caps/>
            <w:color w:val="0000FF"/>
            <w:spacing w:val="23"/>
            <w:sz w:val="20"/>
            <w:szCs w:val="20"/>
            <w:highlight w:val="yellow"/>
            <w:u w:val="single"/>
            <w:bdr w:val="single" w:sz="6" w:space="0" w:color="auto" w:frame="1"/>
            <w:lang w:eastAsia="pt-BR"/>
          </w:rPr>
          <w:t>MAIS EVENTOS DESTE P</w:t>
        </w:r>
        <w:r w:rsidR="00E15CFC" w:rsidRPr="00632661">
          <w:rPr>
            <w:rFonts w:ascii="Arial" w:eastAsia="Times New Roman" w:hAnsi="Arial" w:cs="Arial"/>
            <w:caps/>
            <w:color w:val="0000FF"/>
            <w:spacing w:val="23"/>
            <w:sz w:val="20"/>
            <w:szCs w:val="20"/>
            <w:highlight w:val="yellow"/>
            <w:u w:val="single"/>
            <w:bdr w:val="single" w:sz="6" w:space="0" w:color="auto" w:frame="1"/>
            <w:lang w:eastAsia="pt-BR"/>
          </w:rPr>
          <w:t>alestrante</w:t>
        </w:r>
      </w:hyperlink>
    </w:p>
    <w:p w:rsidR="006B1BD9" w:rsidRDefault="006B1BD9" w:rsidP="00441217">
      <w:pPr>
        <w:spacing w:after="0" w:line="240" w:lineRule="auto"/>
        <w:rPr>
          <w:rFonts w:ascii="Arial" w:eastAsia="Times New Roman" w:hAnsi="Arial" w:cs="Arial"/>
          <w:color w:val="777777"/>
          <w:sz w:val="20"/>
          <w:szCs w:val="20"/>
          <w:lang w:eastAsia="pt-BR"/>
        </w:rPr>
      </w:pPr>
    </w:p>
    <w:p w:rsidR="006B1BD9" w:rsidRDefault="006B1BD9" w:rsidP="00441217">
      <w:pPr>
        <w:spacing w:after="0" w:line="240" w:lineRule="auto"/>
        <w:rPr>
          <w:rFonts w:ascii="Arial" w:eastAsia="Times New Roman" w:hAnsi="Arial" w:cs="Arial"/>
          <w:color w:val="777777"/>
          <w:sz w:val="20"/>
          <w:szCs w:val="20"/>
          <w:lang w:eastAsia="pt-BR"/>
        </w:rPr>
      </w:pPr>
    </w:p>
    <w:p w:rsidR="006B1BD9" w:rsidRPr="00D040B6" w:rsidRDefault="006B1BD9" w:rsidP="00441217">
      <w:pPr>
        <w:spacing w:after="0" w:line="240" w:lineRule="auto"/>
        <w:rPr>
          <w:rFonts w:ascii="Arial" w:eastAsia="Times New Roman" w:hAnsi="Arial" w:cs="Arial"/>
          <w:color w:val="777777"/>
          <w:sz w:val="20"/>
          <w:szCs w:val="20"/>
          <w:lang w:eastAsia="pt-BR"/>
        </w:rPr>
      </w:pPr>
    </w:p>
    <w:p w:rsidR="006B1BD9" w:rsidRDefault="006B1BD9" w:rsidP="00441217">
      <w:pPr>
        <w:spacing w:before="300" w:after="300" w:line="240" w:lineRule="auto"/>
        <w:outlineLvl w:val="2"/>
        <w:rPr>
          <w:rFonts w:ascii="Arial Black" w:eastAsia="Times New Roman" w:hAnsi="Arial Black" w:cs="Arial"/>
          <w:color w:val="50525F"/>
          <w:sz w:val="24"/>
          <w:szCs w:val="24"/>
          <w:lang w:eastAsia="pt-BR"/>
        </w:rPr>
      </w:pPr>
    </w:p>
    <w:p w:rsidR="0007126D" w:rsidRDefault="0007126D" w:rsidP="00441217">
      <w:pPr>
        <w:spacing w:before="300" w:after="300" w:line="240" w:lineRule="auto"/>
        <w:outlineLvl w:val="2"/>
        <w:rPr>
          <w:rFonts w:ascii="Arial Black" w:eastAsia="Times New Roman" w:hAnsi="Arial Black" w:cs="Arial"/>
          <w:color w:val="50525F"/>
          <w:sz w:val="24"/>
          <w:szCs w:val="24"/>
          <w:lang w:eastAsia="pt-BR"/>
        </w:rPr>
      </w:pPr>
    </w:p>
    <w:p w:rsidR="0007126D" w:rsidRDefault="0007126D" w:rsidP="00441217">
      <w:pPr>
        <w:spacing w:before="300" w:after="300" w:line="240" w:lineRule="auto"/>
        <w:outlineLvl w:val="2"/>
        <w:rPr>
          <w:rFonts w:ascii="Arial Black" w:eastAsia="Times New Roman" w:hAnsi="Arial Black" w:cs="Arial"/>
          <w:color w:val="50525F"/>
          <w:sz w:val="24"/>
          <w:szCs w:val="24"/>
          <w:lang w:eastAsia="pt-BR"/>
        </w:rPr>
      </w:pPr>
    </w:p>
    <w:p w:rsidR="0007126D" w:rsidRDefault="0007126D" w:rsidP="00441217">
      <w:pPr>
        <w:spacing w:before="300" w:after="300" w:line="240" w:lineRule="auto"/>
        <w:outlineLvl w:val="2"/>
        <w:rPr>
          <w:rFonts w:ascii="Arial Black" w:eastAsia="Times New Roman" w:hAnsi="Arial Black" w:cs="Arial"/>
          <w:color w:val="50525F"/>
          <w:sz w:val="24"/>
          <w:szCs w:val="24"/>
          <w:lang w:eastAsia="pt-BR"/>
        </w:rPr>
      </w:pPr>
    </w:p>
    <w:p w:rsidR="006B1BD9" w:rsidRDefault="00396F68" w:rsidP="006B1BD9">
      <w:pPr>
        <w:rPr>
          <w:rFonts w:ascii="Arial Black" w:hAnsi="Arial Black"/>
          <w:b/>
          <w:color w:val="FF0000"/>
          <w:sz w:val="40"/>
          <w:szCs w:val="40"/>
        </w:rPr>
      </w:pPr>
      <w:r w:rsidRPr="00396F68">
        <w:rPr>
          <w:rFonts w:ascii="Arial Black" w:hAnsi="Arial Black"/>
          <w:b/>
          <w:noProof/>
          <w:color w:val="FF0000"/>
          <w:sz w:val="40"/>
          <w:szCs w:val="40"/>
          <w:lang w:eastAsia="pt-BR"/>
        </w:rPr>
        <w:lastRenderedPageBreak/>
        <mc:AlternateContent>
          <mc:Choice Requires="wps">
            <w:drawing>
              <wp:anchor distT="0" distB="0" distL="114300" distR="114300" simplePos="0" relativeHeight="251670528" behindDoc="0" locked="0" layoutInCell="1" allowOverlap="1" wp14:anchorId="6AD6B4D3" wp14:editId="49E40135">
                <wp:simplePos x="0" y="0"/>
                <wp:positionH relativeFrom="column">
                  <wp:posOffset>-75425</wp:posOffset>
                </wp:positionH>
                <wp:positionV relativeFrom="paragraph">
                  <wp:posOffset>229093</wp:posOffset>
                </wp:positionV>
                <wp:extent cx="1664123" cy="1410405"/>
                <wp:effectExtent l="0" t="0" r="12700" b="18415"/>
                <wp:wrapNone/>
                <wp:docPr id="15" name="Elipse 14"/>
                <wp:cNvGraphicFramePr/>
                <a:graphic xmlns:a="http://schemas.openxmlformats.org/drawingml/2006/main">
                  <a:graphicData uri="http://schemas.microsoft.com/office/word/2010/wordprocessingShape">
                    <wps:wsp>
                      <wps:cNvSpPr/>
                      <wps:spPr>
                        <a:xfrm>
                          <a:off x="0" y="0"/>
                          <a:ext cx="1664123" cy="1410405"/>
                        </a:xfrm>
                        <a:prstGeom prst="ellipse">
                          <a:avLst/>
                        </a:prstGeom>
                        <a:blipFill rotWithShape="1">
                          <a:blip r:embed="rId1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id="Elipse 14" o:spid="_x0000_s1026" style="position:absolute;margin-left:-5.95pt;margin-top:18.05pt;width:131.05pt;height:1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" strokecolor="white [3201]" strokeweight="2pt">
                <v:fill r:id="rId14" o:title="" recolor="t" rotate="t" type="frame"/>
              </v:oval>
            </w:pict>
          </mc:Fallback>
        </mc:AlternateContent>
      </w:r>
    </w:p>
    <w:p w:rsidR="006B1BD9" w:rsidRDefault="006B1BD9" w:rsidP="006B1BD9">
      <w:pPr>
        <w:rPr>
          <w:rFonts w:ascii="Arial Black" w:hAnsi="Arial Black"/>
          <w:b/>
          <w:color w:val="FF0000"/>
          <w:sz w:val="40"/>
          <w:szCs w:val="40"/>
        </w:rPr>
      </w:pPr>
      <w:r>
        <w:rPr>
          <w:rFonts w:ascii="Arial Black" w:hAnsi="Arial Black"/>
          <w:b/>
          <w:color w:val="FF0000"/>
          <w:sz w:val="40"/>
          <w:szCs w:val="40"/>
        </w:rPr>
        <w:t xml:space="preserve">         </w:t>
      </w:r>
    </w:p>
    <w:p w:rsidR="006B1BD9" w:rsidRPr="001E5546" w:rsidRDefault="006B1BD9" w:rsidP="006B1BD9">
      <w:pPr>
        <w:rPr>
          <w:rFonts w:ascii="Arial Black" w:hAnsi="Arial Black"/>
          <w:b/>
          <w:color w:val="FF0000"/>
          <w:sz w:val="40"/>
          <w:szCs w:val="40"/>
        </w:rPr>
      </w:pPr>
      <w:r>
        <w:rPr>
          <w:rFonts w:ascii="Arial Black" w:hAnsi="Arial Black"/>
          <w:b/>
          <w:color w:val="FF0000"/>
          <w:sz w:val="40"/>
          <w:szCs w:val="40"/>
        </w:rPr>
        <w:t xml:space="preserve">                   </w:t>
      </w:r>
      <w:r w:rsidR="00D226C0">
        <w:rPr>
          <w:rFonts w:ascii="Arial Black" w:hAnsi="Arial Black"/>
          <w:b/>
          <w:color w:val="FF0000"/>
          <w:sz w:val="40"/>
          <w:szCs w:val="40"/>
        </w:rPr>
        <w:t>A CI</w:t>
      </w:r>
      <w:r w:rsidR="00396F68">
        <w:rPr>
          <w:rFonts w:ascii="Arial Black" w:hAnsi="Arial Black"/>
          <w:b/>
          <w:color w:val="FF0000"/>
          <w:sz w:val="40"/>
          <w:szCs w:val="40"/>
        </w:rPr>
        <w:t>ÊN</w:t>
      </w:r>
      <w:r w:rsidR="00D226C0">
        <w:rPr>
          <w:rFonts w:ascii="Arial Black" w:hAnsi="Arial Black"/>
          <w:b/>
          <w:color w:val="FF0000"/>
          <w:sz w:val="40"/>
          <w:szCs w:val="40"/>
        </w:rPr>
        <w:t xml:space="preserve">CIA DA </w:t>
      </w:r>
      <w:r>
        <w:rPr>
          <w:rFonts w:ascii="Arial Black" w:hAnsi="Arial Black"/>
          <w:b/>
          <w:color w:val="FF0000"/>
          <w:sz w:val="40"/>
          <w:szCs w:val="40"/>
        </w:rPr>
        <w:t>FELICIDADE</w:t>
      </w:r>
    </w:p>
    <w:p w:rsidR="006B1BD9" w:rsidRDefault="006B1BD9" w:rsidP="00441217">
      <w:pPr>
        <w:spacing w:before="300" w:after="300" w:line="240" w:lineRule="auto"/>
        <w:outlineLvl w:val="2"/>
        <w:rPr>
          <w:rFonts w:ascii="Arial Black" w:eastAsia="Times New Roman" w:hAnsi="Arial Black" w:cs="Arial"/>
          <w:color w:val="50525F"/>
          <w:sz w:val="24"/>
          <w:szCs w:val="24"/>
          <w:lang w:eastAsia="pt-BR"/>
        </w:rPr>
      </w:pPr>
      <w:r>
        <w:rPr>
          <w:rFonts w:ascii="Arial Black" w:eastAsia="Times New Roman" w:hAnsi="Arial Black" w:cs="Arial"/>
          <w:color w:val="50525F"/>
          <w:sz w:val="24"/>
          <w:szCs w:val="24"/>
          <w:lang w:eastAsia="pt-BR"/>
        </w:rPr>
        <w:t xml:space="preserve">       </w:t>
      </w:r>
    </w:p>
    <w:p w:rsidR="006B1BD9" w:rsidRDefault="006B1BD9" w:rsidP="006B1BD9">
      <w:pPr>
        <w:rPr>
          <w:rFonts w:ascii="Arial Black" w:hAnsi="Arial Black"/>
          <w:b/>
          <w:color w:val="FF0000"/>
        </w:rPr>
      </w:pPr>
      <w:r w:rsidRPr="0059573F">
        <w:rPr>
          <w:rFonts w:ascii="Arial Black" w:hAnsi="Arial Black"/>
          <w:b/>
        </w:rPr>
        <w:t xml:space="preserve">DATA: </w:t>
      </w:r>
      <w:r w:rsidRPr="0059573F">
        <w:rPr>
          <w:rFonts w:ascii="Arial Black" w:hAnsi="Arial Black"/>
          <w:b/>
          <w:color w:val="FF0000"/>
        </w:rPr>
        <w:t>25 de Setembro de 2018 (</w:t>
      </w:r>
      <w:r>
        <w:rPr>
          <w:rFonts w:ascii="Arial Black" w:hAnsi="Arial Black"/>
          <w:b/>
          <w:color w:val="FF0000"/>
        </w:rPr>
        <w:t>terça-feira)</w:t>
      </w:r>
    </w:p>
    <w:p w:rsidR="006B1BD9" w:rsidRDefault="006B1BD9" w:rsidP="006B1BD9">
      <w:pPr>
        <w:rPr>
          <w:rFonts w:ascii="Arial Black" w:hAnsi="Arial Black"/>
          <w:b/>
          <w:color w:val="FF0000"/>
        </w:rPr>
      </w:pPr>
      <w:r w:rsidRPr="00040482">
        <w:rPr>
          <w:rFonts w:ascii="Arial Black" w:hAnsi="Arial Black"/>
        </w:rPr>
        <w:t>HORÁRIO</w:t>
      </w:r>
      <w:r>
        <w:rPr>
          <w:rFonts w:ascii="Arial Black" w:hAnsi="Arial Black"/>
          <w:b/>
          <w:color w:val="FF0000"/>
        </w:rPr>
        <w:t xml:space="preserve">: Das </w:t>
      </w:r>
      <w:proofErr w:type="gramStart"/>
      <w:r>
        <w:rPr>
          <w:rFonts w:ascii="Arial Black" w:hAnsi="Arial Black"/>
          <w:b/>
          <w:color w:val="FF0000"/>
        </w:rPr>
        <w:t>18:30</w:t>
      </w:r>
      <w:proofErr w:type="gramEnd"/>
      <w:r>
        <w:rPr>
          <w:rFonts w:ascii="Arial Black" w:hAnsi="Arial Black"/>
          <w:b/>
          <w:color w:val="FF0000"/>
        </w:rPr>
        <w:t xml:space="preserve"> as 21:00</w:t>
      </w:r>
    </w:p>
    <w:p w:rsidR="006B1BD9" w:rsidRPr="0059573F" w:rsidRDefault="006B1BD9" w:rsidP="006B1BD9">
      <w:pPr>
        <w:rPr>
          <w:rFonts w:ascii="Arial Black" w:hAnsi="Arial Black"/>
          <w:b/>
          <w:color w:val="FF0000"/>
        </w:rPr>
      </w:pPr>
      <w:r>
        <w:rPr>
          <w:rFonts w:ascii="Arial Black" w:hAnsi="Arial Black"/>
          <w:b/>
        </w:rPr>
        <w:t>PALESTRANTES</w:t>
      </w:r>
      <w:r w:rsidRPr="0059573F">
        <w:rPr>
          <w:rFonts w:ascii="Arial Black" w:hAnsi="Arial Black"/>
          <w:b/>
        </w:rPr>
        <w:t xml:space="preserve">: </w:t>
      </w:r>
      <w:r w:rsidR="002F136B" w:rsidRPr="00EE5FD4">
        <w:rPr>
          <w:rFonts w:ascii="Arial Black" w:hAnsi="Arial Black"/>
          <w:b/>
          <w:color w:val="FF0000"/>
        </w:rPr>
        <w:t>Daniela Lev</w:t>
      </w:r>
      <w:r w:rsidR="00EE5FD4">
        <w:rPr>
          <w:rFonts w:ascii="Arial Black" w:hAnsi="Arial Black"/>
          <w:b/>
          <w:color w:val="FF0000"/>
        </w:rPr>
        <w:t>y</w:t>
      </w:r>
      <w:r>
        <w:rPr>
          <w:rFonts w:ascii="Arial Black" w:hAnsi="Arial Black"/>
          <w:b/>
          <w:color w:val="FF0000"/>
        </w:rPr>
        <w:t xml:space="preserve"> </w:t>
      </w:r>
    </w:p>
    <w:p w:rsidR="006B1BD9" w:rsidRDefault="006B1BD9" w:rsidP="006B1BD9">
      <w:pPr>
        <w:rPr>
          <w:rFonts w:ascii="Arial Black" w:hAnsi="Arial Black"/>
          <w:b/>
        </w:rPr>
      </w:pPr>
      <w:r w:rsidRPr="0059573F">
        <w:rPr>
          <w:rFonts w:ascii="Arial Black" w:hAnsi="Arial Black"/>
          <w:b/>
        </w:rPr>
        <w:t xml:space="preserve">CONTEÚDO DA APRESENTAÇÃO: </w:t>
      </w:r>
    </w:p>
    <w:p w:rsidR="006B1BD9" w:rsidRDefault="00396F68" w:rsidP="006B1BD9">
      <w:pPr>
        <w:rPr>
          <w:rFonts w:ascii="Arial Black" w:eastAsia="Times New Roman" w:hAnsi="Arial Black" w:cs="Arial"/>
          <w:color w:val="FF0000"/>
          <w:sz w:val="36"/>
          <w:szCs w:val="36"/>
          <w:lang w:eastAsia="pt-BR"/>
        </w:rPr>
      </w:pPr>
      <w:r>
        <w:rPr>
          <w:rFonts w:ascii="Arial Black" w:hAnsi="Arial Black"/>
          <w:b/>
          <w:color w:val="FF0000"/>
          <w:sz w:val="40"/>
          <w:szCs w:val="40"/>
        </w:rPr>
        <w:t>A CIÊNCIA DA FELICIDADE</w:t>
      </w:r>
      <w:r>
        <w:rPr>
          <w:rFonts w:ascii="Arial Black" w:eastAsia="Times New Roman" w:hAnsi="Arial Black" w:cs="Arial"/>
          <w:color w:val="FF0000"/>
          <w:sz w:val="36"/>
          <w:szCs w:val="36"/>
          <w:lang w:eastAsia="pt-BR"/>
        </w:rPr>
        <w:t xml:space="preserve"> </w:t>
      </w:r>
    </w:p>
    <w:p w:rsidR="00D226C0" w:rsidRPr="00EE5FD4" w:rsidRDefault="00D226C0" w:rsidP="00D226C0">
      <w:pPr>
        <w:autoSpaceDE w:val="0"/>
        <w:autoSpaceDN w:val="0"/>
        <w:adjustRightInd w:val="0"/>
        <w:spacing w:after="0" w:line="240" w:lineRule="auto"/>
        <w:rPr>
          <w:rFonts w:ascii="Arial" w:hAnsi="Arial" w:cs="Arial"/>
          <w:b/>
        </w:rPr>
      </w:pPr>
      <w:r w:rsidRPr="00EE5FD4">
        <w:rPr>
          <w:rFonts w:ascii="Arial" w:hAnsi="Arial" w:cs="Arial"/>
          <w:b/>
        </w:rPr>
        <w:t>“A Ciência da Felicidade e os seus benefícios nas diferentes áreas da vida”</w:t>
      </w:r>
    </w:p>
    <w:p w:rsidR="00D226C0" w:rsidRPr="00EE5FD4" w:rsidRDefault="00D226C0" w:rsidP="00D226C0">
      <w:pPr>
        <w:autoSpaceDE w:val="0"/>
        <w:autoSpaceDN w:val="0"/>
        <w:adjustRightInd w:val="0"/>
        <w:spacing w:after="0" w:line="240" w:lineRule="auto"/>
        <w:rPr>
          <w:rFonts w:ascii="Arial" w:hAnsi="Arial" w:cs="Arial"/>
        </w:rPr>
      </w:pPr>
    </w:p>
    <w:p w:rsidR="00D226C0" w:rsidRPr="00EE5FD4" w:rsidRDefault="00D226C0" w:rsidP="00D226C0">
      <w:pPr>
        <w:autoSpaceDE w:val="0"/>
        <w:autoSpaceDN w:val="0"/>
        <w:adjustRightInd w:val="0"/>
        <w:spacing w:after="0" w:line="240" w:lineRule="auto"/>
        <w:jc w:val="both"/>
        <w:rPr>
          <w:rFonts w:ascii="Arial" w:hAnsi="Arial" w:cs="Arial"/>
        </w:rPr>
      </w:pPr>
      <w:r w:rsidRPr="00EE5FD4">
        <w:rPr>
          <w:rFonts w:ascii="Arial" w:hAnsi="Arial" w:cs="Arial"/>
        </w:rPr>
        <w:t xml:space="preserve">No complexo ambiente contemporâneo, todo profissional precisa demonstrar um equilíbrio muito bom entre competências cognitivas, técnicas e </w:t>
      </w:r>
      <w:proofErr w:type="gramStart"/>
      <w:r w:rsidRPr="00EE5FD4">
        <w:rPr>
          <w:rFonts w:ascii="Arial" w:hAnsi="Arial" w:cs="Arial"/>
        </w:rPr>
        <w:t>sócio emocionais</w:t>
      </w:r>
      <w:proofErr w:type="gramEnd"/>
      <w:r w:rsidRPr="00EE5FD4">
        <w:rPr>
          <w:rFonts w:ascii="Arial" w:hAnsi="Arial" w:cs="Arial"/>
        </w:rPr>
        <w:t xml:space="preserve">. Até bem pouco tempo atrás, conhecer a si mesmo, aumentar a produtividade pessoal, saber trabalhar em equipe e saber lidar serenamente com mudanças e pressões eram capacidades de uma minoria. Agora, essas capacidades estão se tornando requisitos </w:t>
      </w:r>
      <w:proofErr w:type="gramStart"/>
      <w:r w:rsidRPr="00EE5FD4">
        <w:rPr>
          <w:rFonts w:ascii="Arial" w:hAnsi="Arial" w:cs="Arial"/>
        </w:rPr>
        <w:t>básicos de todo profissional</w:t>
      </w:r>
      <w:proofErr w:type="gramEnd"/>
      <w:r w:rsidRPr="00EE5FD4">
        <w:rPr>
          <w:rFonts w:ascii="Arial" w:hAnsi="Arial" w:cs="Arial"/>
        </w:rPr>
        <w:t xml:space="preserve"> que deseja entregar resultados de qualidade.</w:t>
      </w:r>
    </w:p>
    <w:p w:rsidR="00D226C0" w:rsidRPr="00EE5FD4" w:rsidRDefault="00D226C0" w:rsidP="00D226C0">
      <w:pPr>
        <w:autoSpaceDE w:val="0"/>
        <w:autoSpaceDN w:val="0"/>
        <w:adjustRightInd w:val="0"/>
        <w:spacing w:after="0" w:line="240" w:lineRule="auto"/>
        <w:jc w:val="both"/>
        <w:rPr>
          <w:rFonts w:ascii="Arial" w:hAnsi="Arial" w:cs="Arial"/>
        </w:rPr>
      </w:pPr>
    </w:p>
    <w:p w:rsidR="00D226C0" w:rsidRPr="00EE5FD4" w:rsidRDefault="00D226C0" w:rsidP="00D226C0">
      <w:pPr>
        <w:autoSpaceDE w:val="0"/>
        <w:autoSpaceDN w:val="0"/>
        <w:adjustRightInd w:val="0"/>
        <w:spacing w:after="0" w:line="240" w:lineRule="auto"/>
        <w:jc w:val="both"/>
        <w:rPr>
          <w:rFonts w:ascii="Arial" w:hAnsi="Arial" w:cs="Arial"/>
        </w:rPr>
      </w:pPr>
      <w:r w:rsidRPr="00EE5FD4">
        <w:rPr>
          <w:rFonts w:ascii="Arial" w:hAnsi="Arial" w:cs="Arial"/>
        </w:rPr>
        <w:t xml:space="preserve">Um dos mais respeitados professores da HBS (Harvard Business </w:t>
      </w:r>
      <w:proofErr w:type="spellStart"/>
      <w:r w:rsidRPr="00EE5FD4">
        <w:rPr>
          <w:rFonts w:ascii="Arial" w:hAnsi="Arial" w:cs="Arial"/>
        </w:rPr>
        <w:t>School</w:t>
      </w:r>
      <w:proofErr w:type="spellEnd"/>
      <w:r w:rsidRPr="00EE5FD4">
        <w:rPr>
          <w:rFonts w:ascii="Arial" w:hAnsi="Arial" w:cs="Arial"/>
        </w:rPr>
        <w:t xml:space="preserve">), Clayton </w:t>
      </w:r>
      <w:proofErr w:type="spellStart"/>
      <w:r w:rsidRPr="00EE5FD4">
        <w:rPr>
          <w:rFonts w:ascii="Arial" w:hAnsi="Arial" w:cs="Arial"/>
        </w:rPr>
        <w:t>Christensen</w:t>
      </w:r>
      <w:proofErr w:type="spellEnd"/>
      <w:r w:rsidRPr="00EE5FD4">
        <w:rPr>
          <w:rFonts w:ascii="Arial" w:hAnsi="Arial" w:cs="Arial"/>
        </w:rPr>
        <w:t xml:space="preserve">, criador do termo “inovação </w:t>
      </w:r>
      <w:proofErr w:type="spellStart"/>
      <w:r w:rsidRPr="00EE5FD4">
        <w:rPr>
          <w:rFonts w:ascii="Arial" w:hAnsi="Arial" w:cs="Arial"/>
        </w:rPr>
        <w:t>desruptiva</w:t>
      </w:r>
      <w:proofErr w:type="spellEnd"/>
      <w:r w:rsidRPr="00EE5FD4">
        <w:rPr>
          <w:rFonts w:ascii="Arial" w:hAnsi="Arial" w:cs="Arial"/>
        </w:rPr>
        <w:t xml:space="preserve">”, ficou muito conhecido na Universidade por provocar reflexões nada técnicas aos seus alunos, como “Propósito de sua existência”, “Como ser feliz em sua carreira”, “Como assegurar relações familiares duradouras de felicidade”. </w:t>
      </w:r>
    </w:p>
    <w:p w:rsidR="00D226C0" w:rsidRPr="00EE5FD4" w:rsidRDefault="00D226C0" w:rsidP="00D226C0">
      <w:pPr>
        <w:autoSpaceDE w:val="0"/>
        <w:autoSpaceDN w:val="0"/>
        <w:adjustRightInd w:val="0"/>
        <w:spacing w:after="0" w:line="240" w:lineRule="auto"/>
        <w:jc w:val="both"/>
        <w:rPr>
          <w:rFonts w:ascii="Arial" w:hAnsi="Arial" w:cs="Arial"/>
        </w:rPr>
      </w:pPr>
    </w:p>
    <w:p w:rsidR="00D226C0" w:rsidRPr="00EE5FD4" w:rsidRDefault="00D226C0" w:rsidP="00D226C0">
      <w:pPr>
        <w:autoSpaceDE w:val="0"/>
        <w:autoSpaceDN w:val="0"/>
        <w:adjustRightInd w:val="0"/>
        <w:spacing w:after="0" w:line="240" w:lineRule="auto"/>
        <w:jc w:val="both"/>
        <w:rPr>
          <w:rFonts w:ascii="Arial" w:hAnsi="Arial" w:cs="Arial"/>
        </w:rPr>
      </w:pPr>
      <w:proofErr w:type="spellStart"/>
      <w:r w:rsidRPr="00EE5FD4">
        <w:rPr>
          <w:rFonts w:ascii="Arial" w:hAnsi="Arial" w:cs="Arial"/>
        </w:rPr>
        <w:t>Christensen</w:t>
      </w:r>
      <w:proofErr w:type="spellEnd"/>
      <w:r w:rsidRPr="00EE5FD4">
        <w:rPr>
          <w:rFonts w:ascii="Arial" w:hAnsi="Arial" w:cs="Arial"/>
        </w:rPr>
        <w:t xml:space="preserve"> foi seguido pela inauguração da disciplina de Psicologia Positiva do também conhecido professor Tal Ben </w:t>
      </w:r>
      <w:proofErr w:type="spellStart"/>
      <w:r w:rsidRPr="00EE5FD4">
        <w:rPr>
          <w:rFonts w:ascii="Arial" w:hAnsi="Arial" w:cs="Arial"/>
        </w:rPr>
        <w:t>Shahar</w:t>
      </w:r>
      <w:proofErr w:type="spellEnd"/>
      <w:r w:rsidRPr="00EE5FD4">
        <w:rPr>
          <w:rFonts w:ascii="Arial" w:hAnsi="Arial" w:cs="Arial"/>
        </w:rPr>
        <w:t>, que se tornou rapidamente a disciplina mais procurada da Universidade nos últimos anos.</w:t>
      </w:r>
    </w:p>
    <w:p w:rsidR="00D226C0" w:rsidRPr="00EE5FD4" w:rsidRDefault="00D226C0" w:rsidP="00D226C0">
      <w:pPr>
        <w:autoSpaceDE w:val="0"/>
        <w:autoSpaceDN w:val="0"/>
        <w:adjustRightInd w:val="0"/>
        <w:spacing w:after="0" w:line="240" w:lineRule="auto"/>
        <w:jc w:val="both"/>
        <w:rPr>
          <w:rFonts w:ascii="Arial" w:hAnsi="Arial" w:cs="Arial"/>
        </w:rPr>
      </w:pPr>
    </w:p>
    <w:p w:rsidR="00D226C0" w:rsidRPr="00EE5FD4" w:rsidRDefault="00D226C0" w:rsidP="00D226C0">
      <w:pPr>
        <w:autoSpaceDE w:val="0"/>
        <w:autoSpaceDN w:val="0"/>
        <w:adjustRightInd w:val="0"/>
        <w:spacing w:after="0" w:line="240" w:lineRule="auto"/>
        <w:jc w:val="both"/>
        <w:rPr>
          <w:rFonts w:ascii="Arial" w:hAnsi="Arial" w:cs="Arial"/>
        </w:rPr>
      </w:pPr>
      <w:r w:rsidRPr="00EE5FD4">
        <w:rPr>
          <w:rFonts w:ascii="Arial" w:hAnsi="Arial" w:cs="Arial"/>
        </w:rPr>
        <w:t>A Psicologia Positiva é a Ciência do Bem-Estar Subjetivo, que correlaciona as virtudes e forças de caráter ao florescimento dos potenciais humanos.</w:t>
      </w:r>
    </w:p>
    <w:p w:rsidR="00D226C0" w:rsidRPr="00EE5FD4" w:rsidRDefault="00D226C0" w:rsidP="00D226C0">
      <w:pPr>
        <w:autoSpaceDE w:val="0"/>
        <w:autoSpaceDN w:val="0"/>
        <w:adjustRightInd w:val="0"/>
        <w:spacing w:after="0" w:line="240" w:lineRule="auto"/>
        <w:jc w:val="both"/>
        <w:rPr>
          <w:rFonts w:ascii="Arial" w:hAnsi="Arial" w:cs="Arial"/>
        </w:rPr>
      </w:pPr>
    </w:p>
    <w:p w:rsidR="00D226C0" w:rsidRPr="00EE5FD4" w:rsidRDefault="00D226C0" w:rsidP="00D226C0">
      <w:pPr>
        <w:autoSpaceDE w:val="0"/>
        <w:autoSpaceDN w:val="0"/>
        <w:adjustRightInd w:val="0"/>
        <w:spacing w:after="0" w:line="240" w:lineRule="auto"/>
        <w:jc w:val="both"/>
        <w:rPr>
          <w:rFonts w:ascii="Arial" w:hAnsi="Arial" w:cs="Arial"/>
        </w:rPr>
      </w:pPr>
      <w:r w:rsidRPr="00EE5FD4">
        <w:rPr>
          <w:rFonts w:ascii="Arial" w:hAnsi="Arial" w:cs="Arial"/>
        </w:rPr>
        <w:t xml:space="preserve">No Brasil, uma iniciativa neste mesmo formato é bastante inovadora e foi implementado há quase </w:t>
      </w:r>
      <w:proofErr w:type="gramStart"/>
      <w:r w:rsidRPr="00EE5FD4">
        <w:rPr>
          <w:rFonts w:ascii="Arial" w:hAnsi="Arial" w:cs="Arial"/>
        </w:rPr>
        <w:t>2</w:t>
      </w:r>
      <w:proofErr w:type="gramEnd"/>
      <w:r w:rsidRPr="00EE5FD4">
        <w:rPr>
          <w:rFonts w:ascii="Arial" w:hAnsi="Arial" w:cs="Arial"/>
        </w:rPr>
        <w:t xml:space="preserve"> anos pelo  IPOG – Instituto de Pós-graduação em todos os seus cursos de Pós-graduação. </w:t>
      </w:r>
    </w:p>
    <w:p w:rsidR="00D226C0" w:rsidRPr="00EE5FD4" w:rsidRDefault="00D226C0" w:rsidP="00D226C0">
      <w:pPr>
        <w:autoSpaceDE w:val="0"/>
        <w:autoSpaceDN w:val="0"/>
        <w:adjustRightInd w:val="0"/>
        <w:spacing w:after="0" w:line="240" w:lineRule="auto"/>
      </w:pPr>
    </w:p>
    <w:p w:rsidR="003164BE" w:rsidRPr="00EE5FD4" w:rsidRDefault="003164BE" w:rsidP="003164BE">
      <w:pPr>
        <w:spacing w:after="0" w:line="240" w:lineRule="auto"/>
        <w:jc w:val="both"/>
        <w:rPr>
          <w:rFonts w:ascii="Arial" w:eastAsia="Times New Roman" w:hAnsi="Arial" w:cs="Arial"/>
          <w:sz w:val="20"/>
          <w:szCs w:val="20"/>
          <w:lang w:eastAsia="pt-BR"/>
        </w:rPr>
      </w:pPr>
      <w:r w:rsidRPr="00EE5FD4">
        <w:rPr>
          <w:rFonts w:ascii="Arial" w:eastAsia="Times New Roman" w:hAnsi="Arial" w:cs="Arial"/>
          <w:lang w:eastAsia="pt-BR"/>
        </w:rPr>
        <w:t>Saiba mais sobre o conteúdo!</w:t>
      </w:r>
    </w:p>
    <w:p w:rsidR="003164BE" w:rsidRDefault="003164BE" w:rsidP="003164BE">
      <w:pPr>
        <w:spacing w:after="0" w:line="240" w:lineRule="auto"/>
        <w:jc w:val="both"/>
        <w:rPr>
          <w:rFonts w:ascii="Arial" w:eastAsia="Times New Roman" w:hAnsi="Arial" w:cs="Arial"/>
          <w:b/>
          <w:color w:val="002060"/>
          <w:lang w:eastAsia="pt-BR"/>
        </w:rPr>
      </w:pPr>
    </w:p>
    <w:p w:rsidR="003164BE" w:rsidRDefault="006800F0" w:rsidP="003164BE">
      <w:pPr>
        <w:spacing w:after="0" w:line="240" w:lineRule="auto"/>
        <w:jc w:val="both"/>
        <w:rPr>
          <w:rFonts w:ascii="Arial" w:eastAsia="Times New Roman" w:hAnsi="Arial" w:cs="Arial"/>
          <w:b/>
          <w:bCs/>
          <w:color w:val="002060"/>
          <w:u w:val="single"/>
          <w:lang w:eastAsia="pt-BR"/>
        </w:rPr>
      </w:pPr>
      <w:hyperlink r:id="rId15" w:tgtFrame="_blank" w:history="1">
        <w:r w:rsidR="003164BE" w:rsidRPr="00632661">
          <w:rPr>
            <w:rFonts w:ascii="Arial" w:eastAsia="Times New Roman" w:hAnsi="Arial" w:cs="Arial"/>
            <w:b/>
            <w:bCs/>
            <w:color w:val="002060"/>
            <w:highlight w:val="yellow"/>
            <w:u w:val="single"/>
            <w:lang w:eastAsia="pt-BR"/>
          </w:rPr>
          <w:t>Clique aqui!</w:t>
        </w:r>
      </w:hyperlink>
    </w:p>
    <w:p w:rsidR="003164BE" w:rsidRDefault="003164BE" w:rsidP="003164BE">
      <w:pPr>
        <w:spacing w:after="0" w:line="240" w:lineRule="auto"/>
        <w:jc w:val="both"/>
        <w:rPr>
          <w:rFonts w:ascii="Arial" w:eastAsia="Times New Roman" w:hAnsi="Arial" w:cs="Arial"/>
          <w:b/>
          <w:bCs/>
          <w:color w:val="002060"/>
          <w:u w:val="single"/>
          <w:lang w:eastAsia="pt-BR"/>
        </w:rPr>
      </w:pPr>
    </w:p>
    <w:p w:rsidR="003164BE" w:rsidRPr="00D040B6" w:rsidRDefault="003164BE" w:rsidP="003164BE">
      <w:pPr>
        <w:spacing w:after="0" w:line="240" w:lineRule="auto"/>
        <w:jc w:val="both"/>
        <w:rPr>
          <w:rFonts w:ascii="Arial" w:eastAsia="Times New Roman" w:hAnsi="Arial" w:cs="Arial"/>
          <w:b/>
          <w:color w:val="002060"/>
          <w:sz w:val="20"/>
          <w:szCs w:val="20"/>
          <w:lang w:eastAsia="pt-BR"/>
        </w:rPr>
      </w:pPr>
    </w:p>
    <w:p w:rsidR="00D226C0" w:rsidRDefault="00D226C0" w:rsidP="00D226C0">
      <w:pPr>
        <w:spacing w:after="0" w:line="240" w:lineRule="auto"/>
      </w:pPr>
      <w:r w:rsidRPr="00794408">
        <w:rPr>
          <w:rFonts w:ascii="Arial Black" w:eastAsia="Times New Roman" w:hAnsi="Arial Black" w:cs="Arial"/>
          <w:color w:val="808080" w:themeColor="background1" w:themeShade="80"/>
          <w:sz w:val="24"/>
          <w:szCs w:val="24"/>
          <w:lang w:eastAsia="pt-BR"/>
        </w:rPr>
        <w:t xml:space="preserve">SOBRE O PALESTRANTE – </w:t>
      </w:r>
      <w:r>
        <w:rPr>
          <w:rFonts w:ascii="Arial Black" w:eastAsia="Times New Roman" w:hAnsi="Arial Black" w:cs="Arial"/>
          <w:color w:val="808080" w:themeColor="background1" w:themeShade="80"/>
          <w:sz w:val="24"/>
          <w:szCs w:val="24"/>
          <w:lang w:eastAsia="pt-BR"/>
        </w:rPr>
        <w:t>Daniela Levy</w:t>
      </w:r>
    </w:p>
    <w:p w:rsidR="00D226C0" w:rsidRDefault="00D226C0" w:rsidP="00D226C0">
      <w:pPr>
        <w:autoSpaceDE w:val="0"/>
        <w:autoSpaceDN w:val="0"/>
        <w:adjustRightInd w:val="0"/>
        <w:spacing w:after="0" w:line="240" w:lineRule="auto"/>
      </w:pP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Psicóloga e </w:t>
      </w:r>
      <w:proofErr w:type="spellStart"/>
      <w:r w:rsidRPr="00EE5FD4">
        <w:rPr>
          <w:rFonts w:ascii="Arial" w:hAnsi="Arial" w:cs="Arial"/>
        </w:rPr>
        <w:t>Coach</w:t>
      </w:r>
      <w:proofErr w:type="spellEnd"/>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 </w:t>
      </w: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 </w:t>
      </w:r>
      <w:proofErr w:type="gramStart"/>
      <w:r w:rsidRPr="00EE5FD4">
        <w:rPr>
          <w:rFonts w:ascii="Arial" w:hAnsi="Arial" w:cs="Arial"/>
        </w:rPr>
        <w:t>Atua</w:t>
      </w:r>
      <w:proofErr w:type="gramEnd"/>
      <w:r w:rsidRPr="00EE5FD4">
        <w:rPr>
          <w:rFonts w:ascii="Arial" w:hAnsi="Arial" w:cs="Arial"/>
        </w:rPr>
        <w:t xml:space="preserve"> na área de Desenvolvimento do Potencial Humano e Organizacional com treinamentos, palestras, workshops, atendimentos individuais e em grupo.</w:t>
      </w: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 Fundou a APPAL (Associação de Psicologia Positiva da América Latina) em 2010, a associação é filiada ao IPPA </w:t>
      </w:r>
      <w:proofErr w:type="gramStart"/>
      <w:r w:rsidRPr="00EE5FD4">
        <w:rPr>
          <w:rFonts w:ascii="Arial" w:hAnsi="Arial" w:cs="Arial"/>
        </w:rPr>
        <w:t>(Associação Internacional e Psicologia Positiva.</w:t>
      </w:r>
      <w:proofErr w:type="gramEnd"/>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Ministra aula no MBA de Desenvolvimento do Potencial Humano e Psicologia Positiva e Master Coaching do IPOG – Instituto de Pós-graduação.</w:t>
      </w: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 Ministra aula no Curso de Formação em Psicologia Positiva do IBPP (Instituto Brasileiro de Psicologia Positiva) e no Curso online de Psicologia Positiva do </w:t>
      </w:r>
      <w:proofErr w:type="spellStart"/>
      <w:r w:rsidRPr="00EE5FD4">
        <w:rPr>
          <w:rFonts w:ascii="Arial" w:hAnsi="Arial" w:cs="Arial"/>
        </w:rPr>
        <w:t>Psi</w:t>
      </w:r>
      <w:proofErr w:type="spellEnd"/>
      <w:r w:rsidRPr="00EE5FD4">
        <w:rPr>
          <w:rFonts w:ascii="Arial" w:hAnsi="Arial" w:cs="Arial"/>
        </w:rPr>
        <w:t xml:space="preserve"> +.</w:t>
      </w:r>
    </w:p>
    <w:p w:rsidR="00D226C0" w:rsidRPr="00EE5FD4" w:rsidRDefault="00D226C0" w:rsidP="00D226C0">
      <w:pPr>
        <w:autoSpaceDE w:val="0"/>
        <w:autoSpaceDN w:val="0"/>
        <w:adjustRightInd w:val="0"/>
        <w:spacing w:after="0" w:line="240" w:lineRule="auto"/>
        <w:rPr>
          <w:rFonts w:ascii="Arial" w:hAnsi="Arial" w:cs="Arial"/>
          <w:lang w:val="en-US"/>
        </w:rPr>
      </w:pPr>
      <w:r w:rsidRPr="00EE5FD4">
        <w:rPr>
          <w:rFonts w:ascii="Arial" w:hAnsi="Arial" w:cs="Arial"/>
          <w:lang w:val="en-US"/>
        </w:rPr>
        <w:t xml:space="preserve">- </w:t>
      </w:r>
      <w:proofErr w:type="spellStart"/>
      <w:r w:rsidRPr="00EE5FD4">
        <w:rPr>
          <w:rFonts w:ascii="Arial" w:hAnsi="Arial" w:cs="Arial"/>
          <w:lang w:val="en-US"/>
        </w:rPr>
        <w:t>Especializada</w:t>
      </w:r>
      <w:proofErr w:type="spellEnd"/>
      <w:r w:rsidRPr="00EE5FD4">
        <w:rPr>
          <w:rFonts w:ascii="Arial" w:hAnsi="Arial" w:cs="Arial"/>
          <w:lang w:val="en-US"/>
        </w:rPr>
        <w:t xml:space="preserve"> </w:t>
      </w:r>
      <w:proofErr w:type="spellStart"/>
      <w:r w:rsidRPr="00EE5FD4">
        <w:rPr>
          <w:rFonts w:ascii="Arial" w:hAnsi="Arial" w:cs="Arial"/>
          <w:lang w:val="en-US"/>
        </w:rPr>
        <w:t>em</w:t>
      </w:r>
      <w:proofErr w:type="spellEnd"/>
      <w:r w:rsidRPr="00EE5FD4">
        <w:rPr>
          <w:rFonts w:ascii="Arial" w:hAnsi="Arial" w:cs="Arial"/>
          <w:lang w:val="en-US"/>
        </w:rPr>
        <w:t xml:space="preserve"> Health Coach &amp; Wellness Coach pela </w:t>
      </w:r>
      <w:proofErr w:type="spellStart"/>
      <w:r w:rsidRPr="00EE5FD4">
        <w:rPr>
          <w:rFonts w:ascii="Arial" w:hAnsi="Arial" w:cs="Arial"/>
          <w:lang w:val="en-US"/>
        </w:rPr>
        <w:t>Wellcoaches</w:t>
      </w:r>
      <w:proofErr w:type="spellEnd"/>
      <w:r w:rsidRPr="00EE5FD4">
        <w:rPr>
          <w:rFonts w:ascii="Arial" w:hAnsi="Arial" w:cs="Arial"/>
          <w:lang w:val="en-US"/>
        </w:rPr>
        <w:t xml:space="preserve"> e American College of Sport Medicine, 2010.</w:t>
      </w: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xml:space="preserve">- </w:t>
      </w:r>
      <w:proofErr w:type="spellStart"/>
      <w:r w:rsidRPr="00EE5FD4">
        <w:rPr>
          <w:rFonts w:ascii="Arial" w:hAnsi="Arial" w:cs="Arial"/>
        </w:rPr>
        <w:t>Coach</w:t>
      </w:r>
      <w:proofErr w:type="spellEnd"/>
      <w:r w:rsidRPr="00EE5FD4">
        <w:rPr>
          <w:rFonts w:ascii="Arial" w:hAnsi="Arial" w:cs="Arial"/>
        </w:rPr>
        <w:t xml:space="preserve"> do Instituto de </w:t>
      </w:r>
      <w:proofErr w:type="gramStart"/>
      <w:r w:rsidRPr="00EE5FD4">
        <w:rPr>
          <w:rFonts w:ascii="Arial" w:hAnsi="Arial" w:cs="Arial"/>
        </w:rPr>
        <w:t>Performance</w:t>
      </w:r>
      <w:proofErr w:type="gramEnd"/>
      <w:r w:rsidRPr="00EE5FD4">
        <w:rPr>
          <w:rFonts w:ascii="Arial" w:hAnsi="Arial" w:cs="Arial"/>
        </w:rPr>
        <w:t xml:space="preserve"> Humana USA.</w:t>
      </w:r>
    </w:p>
    <w:p w:rsidR="00D226C0" w:rsidRPr="00EE5FD4" w:rsidRDefault="00D226C0" w:rsidP="00D226C0">
      <w:pPr>
        <w:autoSpaceDE w:val="0"/>
        <w:autoSpaceDN w:val="0"/>
        <w:adjustRightInd w:val="0"/>
        <w:spacing w:after="0" w:line="240" w:lineRule="auto"/>
        <w:rPr>
          <w:rFonts w:ascii="Arial" w:hAnsi="Arial" w:cs="Arial"/>
        </w:rPr>
      </w:pPr>
      <w:r w:rsidRPr="00EE5FD4">
        <w:rPr>
          <w:rFonts w:ascii="Arial" w:hAnsi="Arial" w:cs="Arial"/>
        </w:rPr>
        <w:t>- Pós Graduada em Psicologia Hospitalar e em Terapia Cognitiva Comportamental pelo HC-FMUSP.</w:t>
      </w:r>
    </w:p>
    <w:p w:rsidR="003164BE" w:rsidRPr="00D040B6" w:rsidRDefault="003164BE" w:rsidP="003164BE">
      <w:pPr>
        <w:spacing w:after="0" w:line="240" w:lineRule="auto"/>
        <w:rPr>
          <w:rFonts w:ascii="Arial" w:eastAsia="Times New Roman" w:hAnsi="Arial" w:cs="Arial"/>
          <w:color w:val="777777"/>
          <w:sz w:val="24"/>
          <w:szCs w:val="24"/>
          <w:lang w:eastAsia="pt-BR"/>
        </w:rPr>
      </w:pPr>
    </w:p>
    <w:p w:rsidR="003164BE" w:rsidRDefault="003164BE" w:rsidP="003164BE">
      <w:pPr>
        <w:spacing w:after="0" w:line="240" w:lineRule="auto"/>
        <w:rPr>
          <w:rFonts w:ascii="Arial" w:eastAsia="Times New Roman" w:hAnsi="Arial" w:cs="Arial"/>
          <w:color w:val="302F2F"/>
          <w:lang w:eastAsia="pt-BR"/>
        </w:rPr>
      </w:pPr>
    </w:p>
    <w:p w:rsidR="003164BE" w:rsidRDefault="003164BE" w:rsidP="003164BE">
      <w:pPr>
        <w:spacing w:after="0" w:line="240" w:lineRule="auto"/>
        <w:rPr>
          <w:rFonts w:ascii="Arial" w:eastAsia="Times New Roman" w:hAnsi="Arial" w:cs="Arial"/>
          <w:color w:val="777777"/>
          <w:sz w:val="20"/>
          <w:szCs w:val="20"/>
          <w:lang w:eastAsia="pt-BR"/>
        </w:rPr>
      </w:pPr>
      <w:r w:rsidRPr="00D040B6">
        <w:rPr>
          <w:rFonts w:ascii="Arial" w:eastAsia="Times New Roman" w:hAnsi="Arial" w:cs="Arial"/>
          <w:color w:val="302F2F"/>
          <w:lang w:eastAsia="pt-BR"/>
        </w:rPr>
        <w:br/>
      </w:r>
      <w:hyperlink r:id="rId16" w:history="1">
        <w:r w:rsidRPr="00632661">
          <w:rPr>
            <w:rFonts w:ascii="Arial" w:eastAsia="Times New Roman" w:hAnsi="Arial" w:cs="Arial"/>
            <w:caps/>
            <w:color w:val="0000FF"/>
            <w:spacing w:val="23"/>
            <w:sz w:val="20"/>
            <w:szCs w:val="20"/>
            <w:highlight w:val="yellow"/>
            <w:bdr w:val="single" w:sz="6" w:space="0" w:color="auto" w:frame="1"/>
            <w:lang w:eastAsia="pt-BR"/>
          </w:rPr>
          <w:t> </w:t>
        </w:r>
        <w:r w:rsidRPr="00632661">
          <w:rPr>
            <w:rFonts w:ascii="Arial" w:eastAsia="Times New Roman" w:hAnsi="Arial" w:cs="Arial"/>
            <w:caps/>
            <w:color w:val="0000FF"/>
            <w:spacing w:val="23"/>
            <w:sz w:val="20"/>
            <w:szCs w:val="20"/>
            <w:highlight w:val="yellow"/>
            <w:u w:val="single"/>
            <w:bdr w:val="single" w:sz="6" w:space="0" w:color="auto" w:frame="1"/>
            <w:lang w:eastAsia="pt-BR"/>
          </w:rPr>
          <w:t>FALE COM O palestrante</w:t>
        </w:r>
      </w:hyperlink>
      <w:r w:rsidRPr="00632661">
        <w:rPr>
          <w:rFonts w:ascii="Arial" w:eastAsia="Times New Roman" w:hAnsi="Arial" w:cs="Arial"/>
          <w:color w:val="777777"/>
          <w:sz w:val="20"/>
          <w:szCs w:val="20"/>
          <w:highlight w:val="yellow"/>
          <w:lang w:eastAsia="pt-BR"/>
        </w:rPr>
        <w:t> </w:t>
      </w:r>
      <w:hyperlink r:id="rId17" w:tgtFrame="_blank" w:history="1">
        <w:r w:rsidRPr="00632661">
          <w:rPr>
            <w:rFonts w:ascii="Arial" w:eastAsia="Times New Roman" w:hAnsi="Arial" w:cs="Arial"/>
            <w:caps/>
            <w:color w:val="0000FF"/>
            <w:spacing w:val="23"/>
            <w:sz w:val="20"/>
            <w:szCs w:val="20"/>
            <w:highlight w:val="yellow"/>
            <w:bdr w:val="single" w:sz="6" w:space="0" w:color="auto" w:frame="1"/>
            <w:lang w:eastAsia="pt-BR"/>
          </w:rPr>
          <w:t> </w:t>
        </w:r>
        <w:r w:rsidRPr="00632661">
          <w:rPr>
            <w:rFonts w:ascii="Arial" w:eastAsia="Times New Roman" w:hAnsi="Arial" w:cs="Arial"/>
            <w:caps/>
            <w:color w:val="0000FF"/>
            <w:spacing w:val="23"/>
            <w:sz w:val="20"/>
            <w:szCs w:val="20"/>
            <w:highlight w:val="yellow"/>
            <w:u w:val="single"/>
            <w:bdr w:val="single" w:sz="6" w:space="0" w:color="auto" w:frame="1"/>
            <w:lang w:eastAsia="pt-BR"/>
          </w:rPr>
          <w:t>MAIS EVENTOS DESTE Palestrante</w:t>
        </w:r>
      </w:hyperlink>
    </w:p>
    <w:p w:rsidR="003164BE" w:rsidRDefault="003164BE" w:rsidP="003164BE">
      <w:pPr>
        <w:spacing w:after="0" w:line="240" w:lineRule="auto"/>
        <w:rPr>
          <w:rFonts w:ascii="Arial" w:eastAsia="Times New Roman" w:hAnsi="Arial" w:cs="Arial"/>
          <w:color w:val="777777"/>
          <w:sz w:val="20"/>
          <w:szCs w:val="20"/>
          <w:lang w:eastAsia="pt-BR"/>
        </w:rPr>
      </w:pPr>
    </w:p>
    <w:p w:rsidR="00D226C0" w:rsidRDefault="00D226C0" w:rsidP="006B1BD9">
      <w:pPr>
        <w:spacing w:after="0" w:line="240" w:lineRule="auto"/>
        <w:jc w:val="both"/>
        <w:rPr>
          <w:rFonts w:ascii="Arial Black" w:eastAsia="Times New Roman" w:hAnsi="Arial Black" w:cs="Arial"/>
          <w:b/>
          <w:bCs/>
          <w:color w:val="302F2F"/>
          <w:lang w:eastAsia="pt-BR"/>
        </w:rPr>
      </w:pPr>
    </w:p>
    <w:p w:rsidR="003164BE" w:rsidRPr="00D040B6" w:rsidRDefault="003164BE" w:rsidP="003164BE">
      <w:pPr>
        <w:spacing w:after="0" w:line="240" w:lineRule="auto"/>
        <w:jc w:val="both"/>
        <w:rPr>
          <w:rFonts w:ascii="Arial Black" w:eastAsia="Times New Roman" w:hAnsi="Arial Black" w:cs="Arial"/>
          <w:color w:val="777777"/>
          <w:sz w:val="20"/>
          <w:szCs w:val="20"/>
          <w:lang w:eastAsia="pt-BR"/>
        </w:rPr>
      </w:pPr>
      <w:r w:rsidRPr="00D040B6">
        <w:rPr>
          <w:rFonts w:ascii="Arial Black" w:eastAsia="Times New Roman" w:hAnsi="Arial Black" w:cs="Arial"/>
          <w:b/>
          <w:bCs/>
          <w:color w:val="302F2F"/>
          <w:lang w:eastAsia="pt-BR"/>
        </w:rPr>
        <w:t>Público</w:t>
      </w:r>
    </w:p>
    <w:p w:rsidR="003164BE" w:rsidRPr="00B17C29" w:rsidRDefault="003164BE" w:rsidP="003164BE">
      <w:pPr>
        <w:spacing w:after="0" w:line="240" w:lineRule="auto"/>
        <w:jc w:val="both"/>
        <w:rPr>
          <w:rFonts w:ascii="Arial Black" w:eastAsiaTheme="minorEastAsia" w:hAnsi="Arial Black" w:cs="Arial"/>
          <w:noProof/>
        </w:rPr>
      </w:pPr>
      <w:r>
        <w:rPr>
          <w:rFonts w:ascii="Arial" w:eastAsia="Times New Roman" w:hAnsi="Arial" w:cs="Arial"/>
          <w:color w:val="302F2F"/>
          <w:lang w:eastAsia="pt-BR"/>
        </w:rPr>
        <w:t>Executivos, G</w:t>
      </w:r>
      <w:r w:rsidRPr="00D040B6">
        <w:rPr>
          <w:rFonts w:ascii="Arial" w:eastAsia="Times New Roman" w:hAnsi="Arial" w:cs="Arial"/>
          <w:color w:val="302F2F"/>
          <w:lang w:eastAsia="pt-BR"/>
        </w:rPr>
        <w:t xml:space="preserve">estores e líderes; </w:t>
      </w:r>
      <w:r>
        <w:rPr>
          <w:rFonts w:ascii="Arial" w:eastAsia="Times New Roman" w:hAnsi="Arial" w:cs="Arial"/>
          <w:color w:val="302F2F"/>
          <w:lang w:eastAsia="pt-BR"/>
        </w:rPr>
        <w:t xml:space="preserve">investidores, </w:t>
      </w:r>
      <w:r w:rsidRPr="00D040B6">
        <w:rPr>
          <w:rFonts w:ascii="Arial" w:eastAsia="Times New Roman" w:hAnsi="Arial" w:cs="Arial"/>
          <w:color w:val="302F2F"/>
          <w:lang w:eastAsia="pt-BR"/>
        </w:rPr>
        <w:t xml:space="preserve">empreendedores e </w:t>
      </w:r>
      <w:proofErr w:type="spellStart"/>
      <w:r w:rsidRPr="00D040B6">
        <w:rPr>
          <w:rFonts w:ascii="Arial" w:eastAsia="Times New Roman" w:hAnsi="Arial" w:cs="Arial"/>
          <w:color w:val="302F2F"/>
          <w:lang w:eastAsia="pt-BR"/>
        </w:rPr>
        <w:t>startupers</w:t>
      </w:r>
      <w:proofErr w:type="spellEnd"/>
      <w:r w:rsidRPr="00D040B6">
        <w:rPr>
          <w:rFonts w:ascii="Arial" w:eastAsia="Times New Roman" w:hAnsi="Arial" w:cs="Arial"/>
          <w:color w:val="302F2F"/>
          <w:lang w:eastAsia="pt-BR"/>
        </w:rPr>
        <w:t xml:space="preserve">; psicólogos e consultores de empresa; </w:t>
      </w:r>
      <w:proofErr w:type="spellStart"/>
      <w:r w:rsidRPr="00D040B6">
        <w:rPr>
          <w:rFonts w:ascii="Arial" w:eastAsia="Times New Roman" w:hAnsi="Arial" w:cs="Arial"/>
          <w:color w:val="302F2F"/>
          <w:lang w:eastAsia="pt-BR"/>
        </w:rPr>
        <w:t>coaches</w:t>
      </w:r>
      <w:proofErr w:type="spellEnd"/>
      <w:r w:rsidRPr="00D040B6">
        <w:rPr>
          <w:rFonts w:ascii="Arial" w:eastAsia="Times New Roman" w:hAnsi="Arial" w:cs="Arial"/>
          <w:color w:val="302F2F"/>
          <w:lang w:eastAsia="pt-BR"/>
        </w:rPr>
        <w:t>; profissionais de organizações privadas, públicas e do terceiro setor; gestores de equipes e de projetos nos diversos níveis; profissionais liberais; e todos os interessados em processos colaborativos.</w:t>
      </w:r>
      <w:r>
        <w:rPr>
          <w:rFonts w:ascii="Arial" w:eastAsia="Times New Roman" w:hAnsi="Arial" w:cs="Arial"/>
          <w:color w:val="302F2F"/>
          <w:lang w:eastAsia="pt-BR"/>
        </w:rPr>
        <w:t xml:space="preserve"> As pessoas </w:t>
      </w:r>
      <w:r w:rsidRPr="00B17C29">
        <w:rPr>
          <w:rFonts w:ascii="Arial Black" w:eastAsiaTheme="minorEastAsia" w:hAnsi="Arial Black" w:cs="Arial"/>
          <w:noProof/>
        </w:rPr>
        <w:t xml:space="preserve">que </w:t>
      </w:r>
      <w:r w:rsidRPr="00B17C29">
        <w:rPr>
          <w:rFonts w:ascii="Arial Black" w:eastAsiaTheme="minorEastAsia" w:hAnsi="Arial Black" w:cs="Arial"/>
          <w:b/>
          <w:noProof/>
        </w:rPr>
        <w:t xml:space="preserve">admitem errar </w:t>
      </w:r>
      <w:r w:rsidRPr="00B17C29">
        <w:rPr>
          <w:rFonts w:ascii="Arial Black" w:eastAsiaTheme="minorEastAsia" w:hAnsi="Arial Black" w:cs="Arial"/>
          <w:noProof/>
        </w:rPr>
        <w:t>e</w:t>
      </w:r>
      <w:r w:rsidRPr="00B17C29">
        <w:rPr>
          <w:rFonts w:ascii="Arial Black" w:eastAsiaTheme="minorEastAsia" w:hAnsi="Arial Black" w:cs="Arial"/>
          <w:b/>
          <w:noProof/>
        </w:rPr>
        <w:t xml:space="preserve"> </w:t>
      </w:r>
      <w:r w:rsidRPr="00B17C29">
        <w:rPr>
          <w:rFonts w:ascii="Arial Black" w:eastAsiaTheme="minorEastAsia" w:hAnsi="Arial Black" w:cs="Arial"/>
          <w:noProof/>
        </w:rPr>
        <w:t>se preocupam em minimizar as possibilidades de repetí-los</w:t>
      </w:r>
      <w:r>
        <w:rPr>
          <w:rFonts w:ascii="Arial Black" w:eastAsiaTheme="minorEastAsia" w:hAnsi="Arial Black" w:cs="Arial"/>
          <w:noProof/>
        </w:rPr>
        <w:t xml:space="preserve"> serão os mais benefiados com o ensinamento.</w:t>
      </w:r>
      <w:r w:rsidRPr="00B17C29">
        <w:rPr>
          <w:rFonts w:ascii="Arial Black" w:eastAsiaTheme="minorEastAsia" w:hAnsi="Arial Black" w:cs="Arial"/>
          <w:noProof/>
        </w:rPr>
        <w:t xml:space="preserve"> </w:t>
      </w:r>
    </w:p>
    <w:p w:rsidR="006B1BD9" w:rsidRPr="00D040B6" w:rsidRDefault="006B1BD9" w:rsidP="006B1BD9">
      <w:pPr>
        <w:spacing w:after="0" w:line="240" w:lineRule="auto"/>
        <w:jc w:val="both"/>
        <w:rPr>
          <w:rFonts w:ascii="Arial" w:eastAsia="Times New Roman" w:hAnsi="Arial" w:cs="Arial"/>
          <w:color w:val="777777"/>
          <w:sz w:val="20"/>
          <w:szCs w:val="20"/>
          <w:lang w:eastAsia="pt-BR"/>
        </w:rPr>
      </w:pPr>
      <w:r w:rsidRPr="00D040B6">
        <w:rPr>
          <w:rFonts w:ascii="Arial" w:eastAsia="Times New Roman" w:hAnsi="Arial" w:cs="Arial"/>
          <w:color w:val="302F2F"/>
          <w:lang w:eastAsia="pt-BR"/>
        </w:rPr>
        <w:br/>
      </w:r>
    </w:p>
    <w:p w:rsidR="00441217" w:rsidRPr="00D040B6" w:rsidRDefault="006B1BD9" w:rsidP="003164BE">
      <w:pPr>
        <w:spacing w:after="0" w:line="240" w:lineRule="auto"/>
        <w:rPr>
          <w:rFonts w:ascii="Arial Black" w:eastAsia="Times New Roman" w:hAnsi="Arial Black" w:cs="Arial"/>
          <w:color w:val="808080" w:themeColor="background1" w:themeShade="80"/>
          <w:sz w:val="24"/>
          <w:szCs w:val="24"/>
          <w:lang w:eastAsia="pt-BR"/>
        </w:rPr>
      </w:pPr>
      <w:r w:rsidRPr="00D040B6">
        <w:rPr>
          <w:rFonts w:ascii="Arial" w:eastAsia="Times New Roman" w:hAnsi="Arial" w:cs="Arial"/>
          <w:color w:val="302F2F"/>
          <w:lang w:eastAsia="pt-BR"/>
        </w:rPr>
        <w:br/>
      </w:r>
      <w:r w:rsidR="00441217" w:rsidRPr="00D040B6">
        <w:rPr>
          <w:rFonts w:ascii="Arial Black" w:eastAsia="Times New Roman" w:hAnsi="Arial Black" w:cs="Arial"/>
          <w:color w:val="808080" w:themeColor="background1" w:themeShade="80"/>
          <w:sz w:val="24"/>
          <w:szCs w:val="24"/>
          <w:lang w:eastAsia="pt-BR"/>
        </w:rPr>
        <w:t>S</w:t>
      </w:r>
      <w:r w:rsidR="00B845C0" w:rsidRPr="00794408">
        <w:rPr>
          <w:rFonts w:ascii="Arial Black" w:eastAsia="Times New Roman" w:hAnsi="Arial Black" w:cs="Arial"/>
          <w:color w:val="808080" w:themeColor="background1" w:themeShade="80"/>
          <w:sz w:val="24"/>
          <w:szCs w:val="24"/>
          <w:lang w:eastAsia="pt-BR"/>
        </w:rPr>
        <w:t>OBRE O PRODUTOR – Dumas Rezende</w:t>
      </w:r>
    </w:p>
    <w:p w:rsidR="00B30688" w:rsidRDefault="00441217" w:rsidP="00794408">
      <w:pPr>
        <w:spacing w:after="0" w:line="240" w:lineRule="auto"/>
        <w:rPr>
          <w:rFonts w:ascii="Arial Black" w:eastAsia="Times New Roman" w:hAnsi="Arial Black" w:cs="Arial"/>
          <w:sz w:val="20"/>
          <w:szCs w:val="20"/>
          <w:lang w:eastAsia="pt-BR"/>
        </w:rPr>
      </w:pPr>
      <w:r w:rsidRPr="00D040B6">
        <w:rPr>
          <w:rFonts w:ascii="Arial Black" w:eastAsia="Times New Roman" w:hAnsi="Arial Black" w:cs="Arial"/>
          <w:sz w:val="20"/>
          <w:szCs w:val="20"/>
          <w:lang w:eastAsia="pt-BR"/>
        </w:rPr>
        <w:t>Coordenador e representante no Brasil d</w:t>
      </w:r>
      <w:r w:rsidR="002E0B2E">
        <w:rPr>
          <w:rFonts w:ascii="Arial Black" w:eastAsia="Times New Roman" w:hAnsi="Arial Black" w:cs="Arial"/>
          <w:sz w:val="20"/>
          <w:szCs w:val="20"/>
          <w:lang w:eastAsia="pt-BR"/>
        </w:rPr>
        <w:t xml:space="preserve">e soluções e tecnologias </w:t>
      </w:r>
      <w:r w:rsidR="00B30688">
        <w:rPr>
          <w:rFonts w:ascii="Arial Black" w:eastAsia="Times New Roman" w:hAnsi="Arial Black" w:cs="Arial"/>
          <w:sz w:val="20"/>
          <w:szCs w:val="20"/>
          <w:lang w:eastAsia="pt-BR"/>
        </w:rPr>
        <w:t>para adoção de soluções de “destruiç</w:t>
      </w:r>
      <w:r w:rsidR="00794408">
        <w:rPr>
          <w:rFonts w:ascii="Arial Black" w:eastAsia="Times New Roman" w:hAnsi="Arial Black" w:cs="Arial"/>
          <w:sz w:val="20"/>
          <w:szCs w:val="20"/>
          <w:lang w:eastAsia="pt-BR"/>
        </w:rPr>
        <w:t>ões</w:t>
      </w:r>
      <w:r w:rsidR="00B30688">
        <w:rPr>
          <w:rFonts w:ascii="Arial Black" w:eastAsia="Times New Roman" w:hAnsi="Arial Black" w:cs="Arial"/>
          <w:sz w:val="20"/>
          <w:szCs w:val="20"/>
          <w:lang w:eastAsia="pt-BR"/>
        </w:rPr>
        <w:t xml:space="preserve"> criativas” </w:t>
      </w:r>
      <w:r w:rsidR="00794408">
        <w:rPr>
          <w:rFonts w:ascii="Arial Black" w:eastAsia="Times New Roman" w:hAnsi="Arial Black" w:cs="Arial"/>
          <w:sz w:val="20"/>
          <w:szCs w:val="20"/>
          <w:lang w:eastAsia="pt-BR"/>
        </w:rPr>
        <w:t xml:space="preserve">e ”inovações </w:t>
      </w:r>
      <w:proofErr w:type="spellStart"/>
      <w:r w:rsidR="00794408">
        <w:rPr>
          <w:rFonts w:ascii="Arial Black" w:eastAsia="Times New Roman" w:hAnsi="Arial Black" w:cs="Arial"/>
          <w:sz w:val="20"/>
          <w:szCs w:val="20"/>
          <w:lang w:eastAsia="pt-BR"/>
        </w:rPr>
        <w:t>disruptivas</w:t>
      </w:r>
      <w:proofErr w:type="spellEnd"/>
      <w:r w:rsidR="00794408">
        <w:rPr>
          <w:rFonts w:ascii="Arial Black" w:eastAsia="Times New Roman" w:hAnsi="Arial Black" w:cs="Arial"/>
          <w:sz w:val="20"/>
          <w:szCs w:val="20"/>
          <w:lang w:eastAsia="pt-BR"/>
        </w:rPr>
        <w:t>”.</w:t>
      </w:r>
    </w:p>
    <w:p w:rsidR="00794408" w:rsidRDefault="00441217" w:rsidP="00794408">
      <w:pPr>
        <w:spacing w:after="0" w:line="240" w:lineRule="auto"/>
        <w:rPr>
          <w:rFonts w:ascii="Arial Black" w:eastAsia="Times New Roman" w:hAnsi="Arial Black" w:cs="Arial"/>
          <w:sz w:val="20"/>
          <w:szCs w:val="20"/>
          <w:lang w:eastAsia="pt-BR"/>
        </w:rPr>
      </w:pPr>
      <w:r w:rsidRPr="00D040B6">
        <w:rPr>
          <w:rFonts w:ascii="Arial Black" w:eastAsia="Times New Roman" w:hAnsi="Arial Black" w:cs="Arial"/>
          <w:sz w:val="20"/>
          <w:szCs w:val="20"/>
          <w:lang w:eastAsia="pt-BR"/>
        </w:rPr>
        <w:t>Sócio d</w:t>
      </w:r>
      <w:r w:rsidR="00794408">
        <w:rPr>
          <w:rFonts w:ascii="Arial Black" w:eastAsia="Times New Roman" w:hAnsi="Arial Black" w:cs="Arial"/>
          <w:sz w:val="20"/>
          <w:szCs w:val="20"/>
          <w:lang w:eastAsia="pt-BR"/>
        </w:rPr>
        <w:t>e</w:t>
      </w:r>
      <w:r w:rsidRPr="00D040B6">
        <w:rPr>
          <w:rFonts w:ascii="Arial Black" w:eastAsia="Times New Roman" w:hAnsi="Arial Black" w:cs="Arial"/>
          <w:sz w:val="20"/>
          <w:szCs w:val="20"/>
          <w:lang w:eastAsia="pt-BR"/>
        </w:rPr>
        <w:t xml:space="preserve"> </w:t>
      </w:r>
      <w:r w:rsidR="00794408">
        <w:rPr>
          <w:rFonts w:ascii="Arial Black" w:eastAsia="Times New Roman" w:hAnsi="Arial Black" w:cs="Arial"/>
          <w:sz w:val="20"/>
          <w:szCs w:val="20"/>
          <w:lang w:eastAsia="pt-BR"/>
        </w:rPr>
        <w:t>instituições nos segmentos de tecnologias, serviços e capacitação.</w:t>
      </w:r>
    </w:p>
    <w:p w:rsidR="00441217" w:rsidRDefault="00441217" w:rsidP="00794408">
      <w:pPr>
        <w:spacing w:after="0" w:line="240" w:lineRule="auto"/>
        <w:rPr>
          <w:rFonts w:ascii="Arial Black" w:eastAsia="Times New Roman" w:hAnsi="Arial Black" w:cs="Arial"/>
          <w:sz w:val="20"/>
          <w:szCs w:val="20"/>
          <w:lang w:eastAsia="pt-BR"/>
        </w:rPr>
      </w:pPr>
      <w:r w:rsidRPr="00D040B6">
        <w:rPr>
          <w:rFonts w:ascii="Arial Black" w:eastAsia="Times New Roman" w:hAnsi="Arial Black" w:cs="Arial"/>
          <w:sz w:val="20"/>
          <w:szCs w:val="20"/>
          <w:lang w:eastAsia="pt-BR"/>
        </w:rPr>
        <w:t xml:space="preserve">Executivo de </w:t>
      </w:r>
      <w:r w:rsidR="00B30688">
        <w:rPr>
          <w:rFonts w:ascii="Arial Black" w:eastAsia="Times New Roman" w:hAnsi="Arial Black" w:cs="Arial"/>
          <w:sz w:val="20"/>
          <w:szCs w:val="20"/>
          <w:lang w:eastAsia="pt-BR"/>
        </w:rPr>
        <w:t xml:space="preserve">Tecnologia e Negócios desde </w:t>
      </w:r>
      <w:r w:rsidRPr="00D040B6">
        <w:rPr>
          <w:rFonts w:ascii="Arial Black" w:eastAsia="Times New Roman" w:hAnsi="Arial Black" w:cs="Arial"/>
          <w:sz w:val="20"/>
          <w:szCs w:val="20"/>
          <w:lang w:eastAsia="pt-BR"/>
        </w:rPr>
        <w:t>198</w:t>
      </w:r>
      <w:r w:rsidR="00B30688">
        <w:rPr>
          <w:rFonts w:ascii="Arial Black" w:eastAsia="Times New Roman" w:hAnsi="Arial Black" w:cs="Arial"/>
          <w:sz w:val="20"/>
          <w:szCs w:val="20"/>
          <w:lang w:eastAsia="pt-BR"/>
        </w:rPr>
        <w:t>0</w:t>
      </w:r>
      <w:r w:rsidRPr="00D040B6">
        <w:rPr>
          <w:rFonts w:ascii="Arial Black" w:eastAsia="Times New Roman" w:hAnsi="Arial Black" w:cs="Arial"/>
          <w:sz w:val="20"/>
          <w:szCs w:val="20"/>
          <w:lang w:eastAsia="pt-BR"/>
        </w:rPr>
        <w:t xml:space="preserve">; Especializado em </w:t>
      </w:r>
      <w:r w:rsidR="00B30688">
        <w:rPr>
          <w:rFonts w:ascii="Arial Black" w:eastAsia="Times New Roman" w:hAnsi="Arial Black" w:cs="Arial"/>
          <w:sz w:val="20"/>
          <w:szCs w:val="20"/>
          <w:lang w:eastAsia="pt-BR"/>
        </w:rPr>
        <w:t xml:space="preserve">inovação de processos de negócios e tecnológicos, e </w:t>
      </w:r>
      <w:r w:rsidRPr="00D040B6">
        <w:rPr>
          <w:rFonts w:ascii="Arial Black" w:eastAsia="Times New Roman" w:hAnsi="Arial Black" w:cs="Arial"/>
          <w:sz w:val="20"/>
          <w:szCs w:val="20"/>
          <w:lang w:eastAsia="pt-BR"/>
        </w:rPr>
        <w:t xml:space="preserve">na área de planejamento </w:t>
      </w:r>
      <w:r w:rsidR="00794408">
        <w:rPr>
          <w:rFonts w:ascii="Arial Black" w:eastAsia="Times New Roman" w:hAnsi="Arial Black" w:cs="Arial"/>
          <w:sz w:val="20"/>
          <w:szCs w:val="20"/>
          <w:lang w:eastAsia="pt-BR"/>
        </w:rPr>
        <w:t xml:space="preserve">e produção de </w:t>
      </w:r>
      <w:r w:rsidRPr="00D040B6">
        <w:rPr>
          <w:rFonts w:ascii="Arial Black" w:eastAsia="Times New Roman" w:hAnsi="Arial Black" w:cs="Arial"/>
          <w:sz w:val="20"/>
          <w:szCs w:val="20"/>
          <w:lang w:eastAsia="pt-BR"/>
        </w:rPr>
        <w:t>Eventos</w:t>
      </w:r>
      <w:r w:rsidR="00794408">
        <w:rPr>
          <w:rFonts w:ascii="Arial Black" w:eastAsia="Times New Roman" w:hAnsi="Arial Black" w:cs="Arial"/>
          <w:sz w:val="20"/>
          <w:szCs w:val="20"/>
          <w:lang w:eastAsia="pt-BR"/>
        </w:rPr>
        <w:t>.</w:t>
      </w:r>
    </w:p>
    <w:p w:rsidR="00794408" w:rsidRPr="00D040B6" w:rsidRDefault="00794408" w:rsidP="00794408">
      <w:pPr>
        <w:spacing w:after="0" w:line="240" w:lineRule="auto"/>
        <w:rPr>
          <w:rFonts w:ascii="Arial Black" w:eastAsia="Times New Roman" w:hAnsi="Arial Black" w:cs="Arial"/>
          <w:sz w:val="20"/>
          <w:szCs w:val="20"/>
          <w:lang w:eastAsia="pt-BR"/>
        </w:rPr>
      </w:pPr>
    </w:p>
    <w:p w:rsidR="00441217" w:rsidRPr="00D040B6" w:rsidRDefault="006800F0" w:rsidP="00441217">
      <w:pPr>
        <w:spacing w:after="0" w:line="240" w:lineRule="auto"/>
        <w:rPr>
          <w:rFonts w:ascii="Arial" w:eastAsia="Times New Roman" w:hAnsi="Arial" w:cs="Arial"/>
          <w:color w:val="777777"/>
          <w:sz w:val="20"/>
          <w:szCs w:val="20"/>
          <w:lang w:eastAsia="pt-BR"/>
        </w:rPr>
      </w:pPr>
      <w:hyperlink r:id="rId18" w:history="1">
        <w:r w:rsidR="00441217" w:rsidRPr="00632661">
          <w:rPr>
            <w:rFonts w:ascii="Arial" w:eastAsia="Times New Roman" w:hAnsi="Arial" w:cs="Arial"/>
            <w:caps/>
            <w:color w:val="0000FF"/>
            <w:spacing w:val="23"/>
            <w:sz w:val="20"/>
            <w:szCs w:val="20"/>
            <w:highlight w:val="yellow"/>
            <w:bdr w:val="single" w:sz="6" w:space="0" w:color="auto" w:frame="1"/>
            <w:lang w:eastAsia="pt-BR"/>
          </w:rPr>
          <w:t> </w:t>
        </w:r>
        <w:r w:rsidR="00441217" w:rsidRPr="00632661">
          <w:rPr>
            <w:rFonts w:ascii="Arial" w:eastAsia="Times New Roman" w:hAnsi="Arial" w:cs="Arial"/>
            <w:caps/>
            <w:color w:val="0000FF"/>
            <w:spacing w:val="23"/>
            <w:sz w:val="20"/>
            <w:szCs w:val="20"/>
            <w:highlight w:val="yellow"/>
            <w:u w:val="single"/>
            <w:bdr w:val="single" w:sz="6" w:space="0" w:color="auto" w:frame="1"/>
            <w:lang w:eastAsia="pt-BR"/>
          </w:rPr>
          <w:t>FALE COM O PRODUTOR</w:t>
        </w:r>
      </w:hyperlink>
      <w:r w:rsidR="00441217" w:rsidRPr="00632661">
        <w:rPr>
          <w:rFonts w:ascii="Arial" w:eastAsia="Times New Roman" w:hAnsi="Arial" w:cs="Arial"/>
          <w:color w:val="777777"/>
          <w:sz w:val="20"/>
          <w:szCs w:val="20"/>
          <w:highlight w:val="yellow"/>
          <w:lang w:eastAsia="pt-BR"/>
        </w:rPr>
        <w:t> </w:t>
      </w:r>
      <w:hyperlink r:id="rId19" w:tgtFrame="_blank" w:history="1">
        <w:r w:rsidR="00441217" w:rsidRPr="00632661">
          <w:rPr>
            <w:rFonts w:ascii="Arial" w:eastAsia="Times New Roman" w:hAnsi="Arial" w:cs="Arial"/>
            <w:caps/>
            <w:color w:val="0000FF"/>
            <w:spacing w:val="23"/>
            <w:sz w:val="20"/>
            <w:szCs w:val="20"/>
            <w:highlight w:val="yellow"/>
            <w:bdr w:val="single" w:sz="6" w:space="0" w:color="auto" w:frame="1"/>
            <w:lang w:eastAsia="pt-BR"/>
          </w:rPr>
          <w:t> </w:t>
        </w:r>
        <w:r w:rsidR="00441217" w:rsidRPr="00632661">
          <w:rPr>
            <w:rFonts w:ascii="Arial" w:eastAsia="Times New Roman" w:hAnsi="Arial" w:cs="Arial"/>
            <w:caps/>
            <w:color w:val="0000FF"/>
            <w:spacing w:val="23"/>
            <w:sz w:val="20"/>
            <w:szCs w:val="20"/>
            <w:highlight w:val="yellow"/>
            <w:u w:val="single"/>
            <w:bdr w:val="single" w:sz="6" w:space="0" w:color="auto" w:frame="1"/>
            <w:lang w:eastAsia="pt-BR"/>
          </w:rPr>
          <w:t>MAIS EVENTOS DESTE PRODUTOR</w:t>
        </w:r>
      </w:hyperlink>
    </w:p>
    <w:p w:rsidR="00441217" w:rsidRDefault="00441217" w:rsidP="00441217"/>
    <w:p w:rsidR="00EE5FD4" w:rsidRDefault="00EE5FD4" w:rsidP="00441217"/>
    <w:p w:rsidR="00EE5FD4" w:rsidRDefault="00EE5FD4" w:rsidP="00441217"/>
    <w:p w:rsidR="00EE5FD4" w:rsidRDefault="00EE5FD4" w:rsidP="00441217"/>
    <w:p w:rsidR="00EE5FD4" w:rsidRDefault="00EE5FD4" w:rsidP="00441217"/>
    <w:p w:rsidR="00A1416F" w:rsidRDefault="00A1416F" w:rsidP="00A1416F">
      <w:pPr>
        <w:rPr>
          <w:rFonts w:ascii="Arial Black" w:hAnsi="Arial Black"/>
          <w:b/>
          <w:color w:val="FF0000"/>
        </w:rPr>
      </w:pPr>
      <w:r w:rsidRPr="0059573F">
        <w:rPr>
          <w:rFonts w:ascii="Arial Black" w:hAnsi="Arial Black"/>
          <w:b/>
        </w:rPr>
        <w:lastRenderedPageBreak/>
        <w:t>LOCAL:</w:t>
      </w:r>
      <w:r>
        <w:rPr>
          <w:rFonts w:ascii="Arial Black" w:hAnsi="Arial Black"/>
          <w:b/>
        </w:rPr>
        <w:t xml:space="preserve"> </w:t>
      </w:r>
      <w:r w:rsidR="003002DE">
        <w:rPr>
          <w:rFonts w:ascii="Arial Black" w:hAnsi="Arial Black"/>
          <w:b/>
          <w:color w:val="FF0000"/>
        </w:rPr>
        <w:t>IPOG</w:t>
      </w:r>
      <w:r w:rsidRPr="00040482">
        <w:rPr>
          <w:rFonts w:ascii="Arial Black" w:hAnsi="Arial Black"/>
          <w:b/>
          <w:color w:val="FF0000"/>
        </w:rPr>
        <w:t xml:space="preserve"> - Av. </w:t>
      </w:r>
      <w:r w:rsidR="003002DE">
        <w:rPr>
          <w:rFonts w:ascii="Arial Black" w:hAnsi="Arial Black"/>
          <w:b/>
          <w:color w:val="FF0000"/>
        </w:rPr>
        <w:t>Paulista</w:t>
      </w:r>
      <w:r w:rsidRPr="00040482">
        <w:rPr>
          <w:rFonts w:ascii="Arial Black" w:hAnsi="Arial Black"/>
          <w:b/>
          <w:color w:val="FF0000"/>
        </w:rPr>
        <w:t xml:space="preserve"> </w:t>
      </w:r>
      <w:r w:rsidR="003002DE">
        <w:rPr>
          <w:rFonts w:ascii="Arial Black" w:hAnsi="Arial Black"/>
          <w:b/>
          <w:color w:val="FF0000"/>
        </w:rPr>
        <w:t>807</w:t>
      </w:r>
      <w:r w:rsidR="00FA578E">
        <w:rPr>
          <w:rFonts w:ascii="Arial Black" w:hAnsi="Arial Black"/>
          <w:b/>
          <w:color w:val="FF0000"/>
        </w:rPr>
        <w:t xml:space="preserve"> – 17º Andar</w:t>
      </w:r>
    </w:p>
    <w:p w:rsidR="00856B82" w:rsidRDefault="00856B82" w:rsidP="00A1416F">
      <w:pPr>
        <w:rPr>
          <w:rFonts w:ascii="Arial Black" w:hAnsi="Arial Black"/>
          <w:b/>
          <w:color w:val="FF0000"/>
        </w:rPr>
      </w:pPr>
      <w:r w:rsidRPr="00856B82">
        <w:rPr>
          <w:rFonts w:ascii="Arial Black" w:hAnsi="Arial Black"/>
          <w:b/>
        </w:rPr>
        <w:t xml:space="preserve">ESTACIONAMENTO: </w:t>
      </w:r>
      <w:r>
        <w:rPr>
          <w:rFonts w:ascii="Arial Black" w:hAnsi="Arial Black"/>
          <w:b/>
          <w:color w:val="FF0000"/>
        </w:rPr>
        <w:t>Al. Santos 814, desconto para IPOG.</w:t>
      </w:r>
    </w:p>
    <w:p w:rsidR="007840F9" w:rsidRDefault="006800F0" w:rsidP="00A1416F">
      <w:pPr>
        <w:rPr>
          <w:rFonts w:ascii="Arial Black" w:hAnsi="Arial Black"/>
          <w:b/>
          <w:color w:val="FF0000"/>
        </w:rPr>
      </w:pPr>
      <w:hyperlink r:id="rId20" w:history="1">
        <w:r w:rsidR="007840F9" w:rsidRPr="00EC48A0">
          <w:rPr>
            <w:rStyle w:val="Hyperlink"/>
            <w:rFonts w:ascii="Arial Black" w:hAnsi="Arial Black"/>
            <w:b/>
          </w:rPr>
          <w:t>http://www.epaulista.com.br/salas-treinamento-paulista.html</w:t>
        </w:r>
      </w:hyperlink>
    </w:p>
    <w:p w:rsidR="00A1416F" w:rsidRPr="00B564C1" w:rsidRDefault="00A1416F" w:rsidP="003002DE">
      <w:pPr>
        <w:rPr>
          <w:rFonts w:ascii="Arial Black" w:hAnsi="Arial Black"/>
          <w:b/>
          <w:color w:val="FF0000"/>
          <w:lang w:val="en-US"/>
        </w:rPr>
      </w:pPr>
      <w:r w:rsidRPr="00B564C1">
        <w:rPr>
          <w:rFonts w:ascii="Arial Black" w:hAnsi="Arial Black"/>
          <w:b/>
          <w:lang w:val="en-US"/>
        </w:rPr>
        <w:t xml:space="preserve">AUDITÓRIO: </w:t>
      </w:r>
      <w:proofErr w:type="spellStart"/>
      <w:r w:rsidR="00FA578E" w:rsidRPr="00B564C1">
        <w:rPr>
          <w:rFonts w:ascii="Arial Black" w:hAnsi="Arial Black"/>
          <w:b/>
          <w:color w:val="FF0000"/>
          <w:lang w:val="en-US"/>
        </w:rPr>
        <w:t>Júpiter</w:t>
      </w:r>
      <w:proofErr w:type="spellEnd"/>
    </w:p>
    <w:p w:rsidR="00A1416F" w:rsidRPr="00B564C1" w:rsidRDefault="00A1416F" w:rsidP="00A1416F">
      <w:pPr>
        <w:rPr>
          <w:rFonts w:ascii="Arial Black" w:hAnsi="Arial Black"/>
          <w:b/>
          <w:lang w:val="en-US"/>
        </w:rPr>
      </w:pPr>
      <w:r w:rsidRPr="00B564C1">
        <w:rPr>
          <w:rFonts w:ascii="Arial Black" w:hAnsi="Arial Black"/>
          <w:b/>
          <w:lang w:val="en-US"/>
        </w:rPr>
        <w:t xml:space="preserve">HAPPY-HOUR/Catering: </w:t>
      </w:r>
    </w:p>
    <w:p w:rsidR="00A1416F" w:rsidRPr="00040482" w:rsidRDefault="00A1416F" w:rsidP="00A1416F">
      <w:pPr>
        <w:pStyle w:val="PargrafodaLista"/>
        <w:numPr>
          <w:ilvl w:val="0"/>
          <w:numId w:val="2"/>
        </w:numPr>
        <w:rPr>
          <w:rFonts w:ascii="Arial Black" w:hAnsi="Arial Black"/>
          <w:b/>
          <w:color w:val="FF0000"/>
        </w:rPr>
      </w:pPr>
      <w:r w:rsidRPr="00040482">
        <w:rPr>
          <w:rFonts w:ascii="Arial Black" w:hAnsi="Arial Black"/>
          <w:b/>
          <w:color w:val="FF0000"/>
        </w:rPr>
        <w:t xml:space="preserve">Horário: das </w:t>
      </w:r>
      <w:proofErr w:type="gramStart"/>
      <w:r w:rsidR="003002DE">
        <w:rPr>
          <w:rFonts w:ascii="Arial Black" w:hAnsi="Arial Black"/>
          <w:b/>
          <w:color w:val="FF0000"/>
        </w:rPr>
        <w:t>21</w:t>
      </w:r>
      <w:r w:rsidRPr="00040482">
        <w:rPr>
          <w:rFonts w:ascii="Arial Black" w:hAnsi="Arial Black"/>
          <w:b/>
          <w:color w:val="FF0000"/>
        </w:rPr>
        <w:t>:</w:t>
      </w:r>
      <w:r w:rsidR="003002DE">
        <w:rPr>
          <w:rFonts w:ascii="Arial Black" w:hAnsi="Arial Black"/>
          <w:b/>
          <w:color w:val="FF0000"/>
        </w:rPr>
        <w:t>15</w:t>
      </w:r>
      <w:proofErr w:type="gramEnd"/>
      <w:r w:rsidRPr="00040482">
        <w:rPr>
          <w:rFonts w:ascii="Arial Black" w:hAnsi="Arial Black"/>
          <w:b/>
          <w:color w:val="FF0000"/>
        </w:rPr>
        <w:t xml:space="preserve"> </w:t>
      </w:r>
      <w:r>
        <w:rPr>
          <w:rFonts w:ascii="Arial Black" w:hAnsi="Arial Black"/>
          <w:b/>
          <w:color w:val="FF0000"/>
        </w:rPr>
        <w:t>a</w:t>
      </w:r>
      <w:r w:rsidRPr="00040482">
        <w:rPr>
          <w:rFonts w:ascii="Arial Black" w:hAnsi="Arial Black"/>
          <w:b/>
          <w:color w:val="FF0000"/>
        </w:rPr>
        <w:t xml:space="preserve">s </w:t>
      </w:r>
      <w:r w:rsidR="003002DE">
        <w:rPr>
          <w:rFonts w:ascii="Arial Black" w:hAnsi="Arial Black"/>
          <w:b/>
          <w:color w:val="FF0000"/>
        </w:rPr>
        <w:t>22</w:t>
      </w:r>
      <w:r w:rsidRPr="00040482">
        <w:rPr>
          <w:rFonts w:ascii="Arial Black" w:hAnsi="Arial Black"/>
          <w:b/>
          <w:color w:val="FF0000"/>
        </w:rPr>
        <w:t>:</w:t>
      </w:r>
      <w:r w:rsidR="003002DE">
        <w:rPr>
          <w:rFonts w:ascii="Arial Black" w:hAnsi="Arial Black"/>
          <w:b/>
          <w:color w:val="FF0000"/>
        </w:rPr>
        <w:t>30</w:t>
      </w:r>
      <w:r>
        <w:rPr>
          <w:rFonts w:ascii="Arial Black" w:hAnsi="Arial Black"/>
          <w:b/>
          <w:color w:val="FF0000"/>
        </w:rPr>
        <w:t>;</w:t>
      </w:r>
    </w:p>
    <w:p w:rsidR="00A1416F" w:rsidRPr="00040482" w:rsidRDefault="00A1416F" w:rsidP="00A1416F">
      <w:pPr>
        <w:pStyle w:val="PargrafodaLista"/>
        <w:numPr>
          <w:ilvl w:val="0"/>
          <w:numId w:val="2"/>
        </w:numPr>
        <w:rPr>
          <w:rFonts w:ascii="Arial Black" w:hAnsi="Arial Black"/>
          <w:b/>
          <w:color w:val="FF0000"/>
        </w:rPr>
      </w:pPr>
      <w:r w:rsidRPr="00040482">
        <w:rPr>
          <w:rFonts w:ascii="Arial Black" w:hAnsi="Arial Black"/>
          <w:b/>
          <w:color w:val="FF0000"/>
        </w:rPr>
        <w:t>Petiscos e bebida alcoólica;</w:t>
      </w:r>
    </w:p>
    <w:p w:rsidR="00A1416F" w:rsidRPr="005458E8" w:rsidRDefault="00A1416F" w:rsidP="00A1416F">
      <w:pPr>
        <w:pStyle w:val="PargrafodaLista"/>
        <w:numPr>
          <w:ilvl w:val="0"/>
          <w:numId w:val="2"/>
        </w:numPr>
        <w:rPr>
          <w:rFonts w:ascii="Arial Black" w:hAnsi="Arial Black"/>
          <w:b/>
          <w:color w:val="FF0000"/>
        </w:rPr>
      </w:pPr>
      <w:r w:rsidRPr="005458E8">
        <w:rPr>
          <w:rFonts w:ascii="Arial Black" w:hAnsi="Arial Black"/>
          <w:b/>
          <w:color w:val="FF0000"/>
        </w:rPr>
        <w:t>Refrigerantes</w:t>
      </w:r>
      <w:r w:rsidR="005458E8" w:rsidRPr="005458E8">
        <w:rPr>
          <w:rFonts w:ascii="Arial Black" w:hAnsi="Arial Black"/>
          <w:b/>
          <w:color w:val="FF0000"/>
        </w:rPr>
        <w:t>, su</w:t>
      </w:r>
      <w:r w:rsidRPr="005458E8">
        <w:rPr>
          <w:rFonts w:ascii="Arial Black" w:hAnsi="Arial Black"/>
          <w:b/>
          <w:color w:val="FF0000"/>
        </w:rPr>
        <w:t>cos</w:t>
      </w:r>
      <w:r w:rsidR="005458E8" w:rsidRPr="005458E8">
        <w:rPr>
          <w:rFonts w:ascii="Arial Black" w:hAnsi="Arial Black"/>
          <w:b/>
          <w:color w:val="FF0000"/>
        </w:rPr>
        <w:t xml:space="preserve">, </w:t>
      </w:r>
      <w:r w:rsidR="005458E8">
        <w:rPr>
          <w:rFonts w:ascii="Arial Black" w:hAnsi="Arial Black"/>
          <w:b/>
          <w:color w:val="FF0000"/>
        </w:rPr>
        <w:t>á</w:t>
      </w:r>
      <w:r w:rsidRPr="005458E8">
        <w:rPr>
          <w:rFonts w:ascii="Arial Black" w:hAnsi="Arial Black"/>
          <w:b/>
          <w:color w:val="FF0000"/>
        </w:rPr>
        <w:t>gua;</w:t>
      </w:r>
    </w:p>
    <w:p w:rsidR="00BF76E6" w:rsidRPr="00BF76E6" w:rsidRDefault="00A1416F" w:rsidP="00A1416F">
      <w:pPr>
        <w:pStyle w:val="PargrafodaLista"/>
        <w:numPr>
          <w:ilvl w:val="0"/>
          <w:numId w:val="2"/>
        </w:numPr>
        <w:rPr>
          <w:rFonts w:ascii="Arial Black" w:hAnsi="Arial Black"/>
          <w:b/>
          <w:color w:val="FF0000"/>
        </w:rPr>
      </w:pPr>
      <w:proofErr w:type="gramStart"/>
      <w:r w:rsidRPr="00BF76E6">
        <w:rPr>
          <w:rFonts w:ascii="Arial Black" w:hAnsi="Arial Black"/>
          <w:b/>
          <w:color w:val="FF0000"/>
        </w:rPr>
        <w:t>Dourado Doces</w:t>
      </w:r>
      <w:proofErr w:type="gramEnd"/>
      <w:r w:rsidRPr="00BF76E6">
        <w:rPr>
          <w:rFonts w:ascii="Arial Black" w:hAnsi="Arial Black"/>
          <w:b/>
          <w:color w:val="FF0000"/>
        </w:rPr>
        <w:t xml:space="preserve">: </w:t>
      </w:r>
    </w:p>
    <w:p w:rsidR="00A1416F" w:rsidRPr="003717E4" w:rsidRDefault="00A1416F" w:rsidP="00A1416F">
      <w:pPr>
        <w:rPr>
          <w:rFonts w:ascii="Arial Black" w:hAnsi="Arial Black"/>
          <w:b/>
          <w:lang w:val="en-US"/>
        </w:rPr>
      </w:pPr>
      <w:r w:rsidRPr="003717E4">
        <w:rPr>
          <w:rFonts w:ascii="Arial Black" w:hAnsi="Arial Black"/>
          <w:b/>
          <w:lang w:val="en-US"/>
        </w:rPr>
        <w:t>CONVIDADOS:</w:t>
      </w:r>
    </w:p>
    <w:p w:rsidR="00A1416F" w:rsidRPr="0059573F" w:rsidRDefault="00A1416F" w:rsidP="00A1416F">
      <w:pPr>
        <w:pStyle w:val="PargrafodaLista"/>
        <w:numPr>
          <w:ilvl w:val="0"/>
          <w:numId w:val="3"/>
        </w:numPr>
        <w:rPr>
          <w:rFonts w:ascii="Arial Black" w:hAnsi="Arial Black"/>
          <w:b/>
        </w:rPr>
      </w:pPr>
      <w:r>
        <w:rPr>
          <w:rFonts w:ascii="Arial Black" w:hAnsi="Arial Black"/>
          <w:b/>
        </w:rPr>
        <w:t>Pela</w:t>
      </w:r>
      <w:r w:rsidR="003002DE">
        <w:rPr>
          <w:rFonts w:ascii="Arial Black" w:hAnsi="Arial Black"/>
          <w:b/>
        </w:rPr>
        <w:t xml:space="preserve"> </w:t>
      </w:r>
      <w:r w:rsidR="003002DE">
        <w:rPr>
          <w:rFonts w:ascii="Arial Black" w:hAnsi="Arial Black"/>
          <w:b/>
          <w:color w:val="FF0000"/>
        </w:rPr>
        <w:t>ANEFAC</w:t>
      </w:r>
    </w:p>
    <w:p w:rsidR="00A1416F" w:rsidRPr="0059573F" w:rsidRDefault="00A1416F" w:rsidP="00A1416F">
      <w:pPr>
        <w:pStyle w:val="PargrafodaLista"/>
        <w:numPr>
          <w:ilvl w:val="0"/>
          <w:numId w:val="3"/>
        </w:numPr>
        <w:rPr>
          <w:rFonts w:ascii="Arial Black" w:hAnsi="Arial Black"/>
          <w:b/>
        </w:rPr>
      </w:pPr>
      <w:r w:rsidRPr="0059573F">
        <w:rPr>
          <w:rFonts w:ascii="Arial Black" w:hAnsi="Arial Black"/>
          <w:b/>
        </w:rPr>
        <w:t xml:space="preserve">Contatos dos </w:t>
      </w:r>
      <w:r w:rsidRPr="00020143">
        <w:rPr>
          <w:rFonts w:ascii="Arial Black" w:hAnsi="Arial Black"/>
          <w:b/>
          <w:color w:val="FF0000"/>
        </w:rPr>
        <w:t>parceiros e organizadores do evento</w:t>
      </w:r>
    </w:p>
    <w:p w:rsidR="00A1416F" w:rsidRPr="0059573F" w:rsidRDefault="00A1416F" w:rsidP="00A1416F">
      <w:pPr>
        <w:pStyle w:val="PargrafodaLista"/>
        <w:numPr>
          <w:ilvl w:val="0"/>
          <w:numId w:val="3"/>
        </w:numPr>
        <w:rPr>
          <w:rFonts w:ascii="Arial Black" w:hAnsi="Arial Black"/>
          <w:b/>
        </w:rPr>
      </w:pPr>
      <w:r w:rsidRPr="0059573F">
        <w:rPr>
          <w:rFonts w:ascii="Arial Black" w:hAnsi="Arial Black"/>
          <w:b/>
        </w:rPr>
        <w:t xml:space="preserve">Contatos dos </w:t>
      </w:r>
      <w:r w:rsidRPr="00020143">
        <w:rPr>
          <w:rFonts w:ascii="Arial Black" w:hAnsi="Arial Black"/>
          <w:b/>
          <w:color w:val="FF0000"/>
        </w:rPr>
        <w:t>produtores do evento</w:t>
      </w:r>
    </w:p>
    <w:p w:rsidR="00A1416F" w:rsidRPr="0059573F" w:rsidRDefault="00A1416F" w:rsidP="00A1416F">
      <w:pPr>
        <w:pStyle w:val="PargrafodaLista"/>
        <w:numPr>
          <w:ilvl w:val="0"/>
          <w:numId w:val="3"/>
        </w:numPr>
        <w:rPr>
          <w:rFonts w:ascii="Arial Black" w:hAnsi="Arial Black"/>
          <w:b/>
        </w:rPr>
      </w:pPr>
      <w:r w:rsidRPr="0059573F">
        <w:rPr>
          <w:rFonts w:ascii="Arial Black" w:hAnsi="Arial Black"/>
          <w:b/>
        </w:rPr>
        <w:t>Contatos do</w:t>
      </w:r>
      <w:r w:rsidRPr="00020143">
        <w:rPr>
          <w:rFonts w:ascii="Arial Black" w:hAnsi="Arial Black"/>
          <w:b/>
          <w:color w:val="FF0000"/>
        </w:rPr>
        <w:t xml:space="preserve"> Palestrante</w:t>
      </w:r>
    </w:p>
    <w:p w:rsidR="00A1416F" w:rsidRPr="0059573F" w:rsidRDefault="00A1416F" w:rsidP="00A1416F">
      <w:pPr>
        <w:rPr>
          <w:rFonts w:ascii="Arial Black" w:hAnsi="Arial Black"/>
          <w:b/>
        </w:rPr>
      </w:pPr>
      <w:r w:rsidRPr="0059573F">
        <w:rPr>
          <w:rFonts w:ascii="Arial Black" w:hAnsi="Arial Black"/>
          <w:b/>
        </w:rPr>
        <w:t>ORGANIZAÇÃO:</w:t>
      </w:r>
    </w:p>
    <w:p w:rsidR="00A1416F" w:rsidRDefault="003002DE" w:rsidP="00A1416F">
      <w:pPr>
        <w:pStyle w:val="PargrafodaLista"/>
        <w:numPr>
          <w:ilvl w:val="0"/>
          <w:numId w:val="4"/>
        </w:numPr>
        <w:rPr>
          <w:rFonts w:ascii="Arial Black" w:hAnsi="Arial Black"/>
          <w:b/>
        </w:rPr>
      </w:pPr>
      <w:r>
        <w:rPr>
          <w:rFonts w:ascii="Arial Black" w:hAnsi="Arial Black"/>
          <w:b/>
          <w:color w:val="FF0000"/>
        </w:rPr>
        <w:t xml:space="preserve">ANEFAC, </w:t>
      </w:r>
      <w:r w:rsidR="009A315C">
        <w:rPr>
          <w:rFonts w:ascii="Arial Black" w:hAnsi="Arial Black"/>
          <w:b/>
          <w:color w:val="FF0000"/>
        </w:rPr>
        <w:t>IPOG, REPÚBLICA LITERÁRIA</w:t>
      </w:r>
      <w:r w:rsidR="00F5431C">
        <w:rPr>
          <w:rFonts w:ascii="Arial Black" w:hAnsi="Arial Black"/>
          <w:b/>
          <w:color w:val="FF0000"/>
        </w:rPr>
        <w:t xml:space="preserve">, </w:t>
      </w:r>
      <w:proofErr w:type="spellStart"/>
      <w:proofErr w:type="gramStart"/>
      <w:r w:rsidR="009A315C">
        <w:rPr>
          <w:rFonts w:ascii="Arial Black" w:hAnsi="Arial Black"/>
          <w:b/>
          <w:color w:val="FF0000"/>
        </w:rPr>
        <w:t>DualTraining</w:t>
      </w:r>
      <w:proofErr w:type="spellEnd"/>
      <w:proofErr w:type="gramEnd"/>
      <w:r w:rsidR="00F5431C">
        <w:rPr>
          <w:rFonts w:ascii="Arial Black" w:hAnsi="Arial Black"/>
          <w:b/>
          <w:color w:val="FF0000"/>
        </w:rPr>
        <w:t xml:space="preserve"> e Dourados </w:t>
      </w:r>
      <w:r w:rsidR="00321F58">
        <w:rPr>
          <w:rFonts w:ascii="Arial Black" w:hAnsi="Arial Black"/>
          <w:b/>
          <w:color w:val="FF0000"/>
        </w:rPr>
        <w:t>de Amendoim</w:t>
      </w:r>
      <w:r w:rsidR="00F5431C">
        <w:rPr>
          <w:rFonts w:ascii="Arial Black" w:hAnsi="Arial Black"/>
          <w:b/>
          <w:color w:val="FF0000"/>
        </w:rPr>
        <w:t>.</w:t>
      </w:r>
      <w:r w:rsidR="00A1416F" w:rsidRPr="00020143">
        <w:rPr>
          <w:rFonts w:ascii="Arial Black" w:hAnsi="Arial Black"/>
          <w:b/>
        </w:rPr>
        <w:t xml:space="preserve"> </w:t>
      </w:r>
    </w:p>
    <w:p w:rsidR="00A1416F" w:rsidRPr="0059573F" w:rsidRDefault="00A1416F" w:rsidP="00A1416F">
      <w:pPr>
        <w:rPr>
          <w:rFonts w:ascii="Arial Black" w:hAnsi="Arial Black"/>
          <w:b/>
        </w:rPr>
      </w:pPr>
      <w:r w:rsidRPr="0059573F">
        <w:rPr>
          <w:rFonts w:ascii="Arial Black" w:hAnsi="Arial Black"/>
          <w:b/>
        </w:rPr>
        <w:t>SORTEIO:</w:t>
      </w:r>
    </w:p>
    <w:p w:rsidR="00A1416F" w:rsidRPr="0059573F" w:rsidRDefault="00A1416F" w:rsidP="00A1416F">
      <w:pPr>
        <w:pStyle w:val="PargrafodaLista"/>
        <w:numPr>
          <w:ilvl w:val="0"/>
          <w:numId w:val="5"/>
        </w:numPr>
        <w:rPr>
          <w:rFonts w:ascii="Arial Black" w:hAnsi="Arial Black"/>
          <w:b/>
          <w:color w:val="FF0000"/>
        </w:rPr>
      </w:pPr>
      <w:r w:rsidRPr="0059573F">
        <w:rPr>
          <w:rFonts w:ascii="Arial Black" w:hAnsi="Arial Black"/>
          <w:b/>
          <w:color w:val="FF0000"/>
        </w:rPr>
        <w:t>CDs com m</w:t>
      </w:r>
      <w:r>
        <w:rPr>
          <w:rFonts w:ascii="Arial Black" w:hAnsi="Arial Black"/>
          <w:b/>
          <w:color w:val="FF0000"/>
        </w:rPr>
        <w:t>ú</w:t>
      </w:r>
      <w:r w:rsidRPr="0059573F">
        <w:rPr>
          <w:rFonts w:ascii="Arial Black" w:hAnsi="Arial Black"/>
          <w:b/>
          <w:color w:val="FF0000"/>
        </w:rPr>
        <w:t>sicas compostas pelo palestrante;</w:t>
      </w:r>
    </w:p>
    <w:p w:rsidR="009A315C" w:rsidRDefault="00A1416F" w:rsidP="00A1416F">
      <w:pPr>
        <w:pStyle w:val="PargrafodaLista"/>
        <w:numPr>
          <w:ilvl w:val="0"/>
          <w:numId w:val="5"/>
        </w:numPr>
        <w:rPr>
          <w:rFonts w:ascii="Arial Black" w:hAnsi="Arial Black"/>
          <w:b/>
          <w:color w:val="FF0000"/>
        </w:rPr>
      </w:pPr>
      <w:r w:rsidRPr="0059573F">
        <w:rPr>
          <w:rFonts w:ascii="Arial Black" w:hAnsi="Arial Black"/>
          <w:b/>
          <w:color w:val="FF0000"/>
        </w:rPr>
        <w:t>Livros escritos pelo palestrante</w:t>
      </w:r>
      <w:r w:rsidR="009A315C">
        <w:rPr>
          <w:rFonts w:ascii="Arial Black" w:hAnsi="Arial Black"/>
          <w:b/>
          <w:color w:val="FF0000"/>
        </w:rPr>
        <w:t>;</w:t>
      </w:r>
    </w:p>
    <w:p w:rsidR="009A315C" w:rsidRDefault="009A315C" w:rsidP="00A1416F">
      <w:pPr>
        <w:pStyle w:val="PargrafodaLista"/>
        <w:numPr>
          <w:ilvl w:val="0"/>
          <w:numId w:val="5"/>
        </w:numPr>
        <w:rPr>
          <w:rFonts w:ascii="Arial Black" w:hAnsi="Arial Black"/>
          <w:b/>
          <w:color w:val="FF0000"/>
        </w:rPr>
      </w:pPr>
      <w:r>
        <w:rPr>
          <w:rFonts w:ascii="Arial Black" w:hAnsi="Arial Black"/>
          <w:b/>
          <w:color w:val="FF0000"/>
        </w:rPr>
        <w:t xml:space="preserve">Mochilas, </w:t>
      </w:r>
      <w:r w:rsidR="004009FE">
        <w:rPr>
          <w:rFonts w:ascii="Arial Black" w:hAnsi="Arial Black"/>
          <w:b/>
          <w:color w:val="FF0000"/>
        </w:rPr>
        <w:t xml:space="preserve">copos, </w:t>
      </w:r>
      <w:r>
        <w:rPr>
          <w:rFonts w:ascii="Arial Black" w:hAnsi="Arial Black"/>
          <w:b/>
          <w:color w:val="FF0000"/>
        </w:rPr>
        <w:t xml:space="preserve">cadernos, </w:t>
      </w:r>
      <w:r w:rsidR="004009FE">
        <w:rPr>
          <w:rFonts w:ascii="Arial Black" w:hAnsi="Arial Black"/>
          <w:b/>
          <w:color w:val="FF0000"/>
        </w:rPr>
        <w:t xml:space="preserve">canecas, canetas, </w:t>
      </w:r>
      <w:r>
        <w:rPr>
          <w:rFonts w:ascii="Arial Black" w:hAnsi="Arial Black"/>
          <w:b/>
          <w:color w:val="FF0000"/>
        </w:rPr>
        <w:t>etc...</w:t>
      </w:r>
    </w:p>
    <w:p w:rsidR="007E15CA" w:rsidRDefault="007E15CA" w:rsidP="007E15CA">
      <w:pPr>
        <w:rPr>
          <w:rFonts w:ascii="Arial Black" w:hAnsi="Arial Black"/>
          <w:b/>
        </w:rPr>
      </w:pPr>
      <w:bookmarkStart w:id="0" w:name="_GoBack"/>
      <w:bookmarkEnd w:id="0"/>
      <w:r w:rsidRPr="007E15CA">
        <w:rPr>
          <w:rFonts w:ascii="Arial Black" w:hAnsi="Arial Black"/>
          <w:b/>
        </w:rPr>
        <w:t>LIVRO</w:t>
      </w:r>
      <w:r w:rsidR="006B1BD9">
        <w:rPr>
          <w:rFonts w:ascii="Arial Black" w:hAnsi="Arial Black"/>
          <w:b/>
        </w:rPr>
        <w:t>S</w:t>
      </w:r>
      <w:r w:rsidRPr="007E15CA">
        <w:rPr>
          <w:rFonts w:ascii="Arial Black" w:hAnsi="Arial Black"/>
          <w:b/>
        </w:rPr>
        <w:t xml:space="preserve"> DO PALESTRANTE</w:t>
      </w:r>
      <w:r w:rsidR="006B1BD9">
        <w:rPr>
          <w:rFonts w:ascii="Arial Black" w:hAnsi="Arial Black"/>
          <w:b/>
        </w:rPr>
        <w:t xml:space="preserve"> WIMER BOTTURA JUNIOR</w:t>
      </w:r>
    </w:p>
    <w:p w:rsidR="007E15CA" w:rsidRDefault="00EE5FD4" w:rsidP="007E15CA">
      <w:pPr>
        <w:jc w:val="both"/>
        <w:rPr>
          <w:rFonts w:ascii="Arial Black" w:hAnsi="Arial Black" w:cs="Tahoma"/>
          <w:noProof/>
          <w:lang w:eastAsia="pt-BR"/>
        </w:rPr>
      </w:pPr>
      <w:r w:rsidRPr="0019245A">
        <w:rPr>
          <w:rFonts w:ascii="Arial Black" w:hAnsi="Arial Black"/>
          <w:b/>
          <w:noProof/>
          <w:lang w:eastAsia="pt-BR"/>
        </w:rPr>
        <mc:AlternateContent>
          <mc:Choice Requires="wps">
            <w:drawing>
              <wp:anchor distT="0" distB="0" distL="114300" distR="114300" simplePos="0" relativeHeight="251663360" behindDoc="0" locked="0" layoutInCell="1" allowOverlap="1" wp14:anchorId="5D444DD8" wp14:editId="206B2D57">
                <wp:simplePos x="0" y="0"/>
                <wp:positionH relativeFrom="column">
                  <wp:posOffset>3175</wp:posOffset>
                </wp:positionH>
                <wp:positionV relativeFrom="paragraph">
                  <wp:posOffset>-2540</wp:posOffset>
                </wp:positionV>
                <wp:extent cx="1211580" cy="1402715"/>
                <wp:effectExtent l="0" t="0" r="26670" b="26035"/>
                <wp:wrapNone/>
                <wp:docPr id="13" name="Retângulo 12"/>
                <wp:cNvGraphicFramePr/>
                <a:graphic xmlns:a="http://schemas.openxmlformats.org/drawingml/2006/main">
                  <a:graphicData uri="http://schemas.microsoft.com/office/word/2010/wordprocessingShape">
                    <wps:wsp>
                      <wps:cNvSpPr/>
                      <wps:spPr>
                        <a:xfrm>
                          <a:off x="0" y="0"/>
                          <a:ext cx="1211580" cy="1402715"/>
                        </a:xfrm>
                        <a:prstGeom prst="rect">
                          <a:avLst/>
                        </a:prstGeom>
                        <a:blipFill rotWithShape="1">
                          <a:blip r:embed="rId21" cstate="print"/>
                          <a:stretch>
                            <a:fillRect/>
                          </a:stretch>
                        </a:blipFill>
                      </wps:spPr>
                      <wps:style>
                        <a:lnRef idx="2">
                          <a:schemeClr val="accent3">
                            <a:shade val="80000"/>
                            <a:hueOff val="0"/>
                            <a:satOff val="0"/>
                            <a:lumOff val="0"/>
                            <a:alphaOff val="0"/>
                          </a:schemeClr>
                        </a:lnRef>
                        <a:fillRef idx="1">
                          <a:scrgbClr r="0" g="0" b="0"/>
                        </a:fillRef>
                        <a:effectRef idx="0">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Retângulo 12" o:spid="_x0000_s1026" style="position:absolute;margin-left:.25pt;margin-top:-.2pt;width:95.4pt;height:1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" strokecolor="#7e9c40 [2566]" strokeweight="2pt">
                <v:fill r:id="rId22" o:title="" recolor="t" rotate="t" type="frame"/>
              </v:rect>
            </w:pict>
          </mc:Fallback>
        </mc:AlternateContent>
      </w:r>
    </w:p>
    <w:p w:rsidR="0019245A" w:rsidRDefault="00EE5FD4" w:rsidP="007E15CA">
      <w:pPr>
        <w:jc w:val="both"/>
        <w:rPr>
          <w:rFonts w:ascii="Arial Black" w:hAnsi="Arial Black" w:cs="Tahoma"/>
          <w:noProof/>
          <w:lang w:eastAsia="pt-BR"/>
        </w:rPr>
      </w:pPr>
      <w:r w:rsidRPr="0019245A">
        <w:rPr>
          <w:rFonts w:ascii="Arial Black" w:hAnsi="Arial Black"/>
          <w:b/>
          <w:noProof/>
          <w:lang w:eastAsia="pt-BR"/>
        </w:rPr>
        <mc:AlternateContent>
          <mc:Choice Requires="wps">
            <w:drawing>
              <wp:anchor distT="0" distB="0" distL="114300" distR="114300" simplePos="0" relativeHeight="251664384" behindDoc="0" locked="0" layoutInCell="1" allowOverlap="1" wp14:anchorId="7C3D6F88" wp14:editId="5BECBCB3">
                <wp:simplePos x="0" y="0"/>
                <wp:positionH relativeFrom="column">
                  <wp:posOffset>1470025</wp:posOffset>
                </wp:positionH>
                <wp:positionV relativeFrom="paragraph">
                  <wp:posOffset>213995</wp:posOffset>
                </wp:positionV>
                <wp:extent cx="2946400" cy="1200150"/>
                <wp:effectExtent l="0" t="0" r="0" b="6985"/>
                <wp:wrapNone/>
                <wp:docPr id="9222" name="CaixaDe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45A" w:rsidRPr="00E15CFC" w:rsidRDefault="0019245A" w:rsidP="0019245A">
                            <w:pPr>
                              <w:pStyle w:val="NormalWeb"/>
                              <w:spacing w:before="0" w:beforeAutospacing="0" w:after="0" w:afterAutospacing="0"/>
                              <w:textAlignment w:val="baseline"/>
                              <w:rPr>
                                <w:sz w:val="36"/>
                                <w:szCs w:val="36"/>
                                <w:lang w:val="en-US"/>
                              </w:rPr>
                            </w:pPr>
                            <w:r w:rsidRPr="00E15CFC">
                              <w:rPr>
                                <w:rFonts w:ascii="Arial Black" w:hAnsi="Arial Black" w:cstheme="minorBidi"/>
                                <w:b/>
                                <w:bCs/>
                                <w:kern w:val="24"/>
                                <w:sz w:val="36"/>
                                <w:szCs w:val="36"/>
                                <w:lang w:val="en-US"/>
                              </w:rPr>
                              <w:t xml:space="preserve">Our </w:t>
                            </w:r>
                            <w:proofErr w:type="spellStart"/>
                            <w:r w:rsidRPr="00E15CFC">
                              <w:rPr>
                                <w:rFonts w:ascii="Arial Black" w:hAnsi="Arial Black" w:cstheme="minorBidi"/>
                                <w:b/>
                                <w:bCs/>
                                <w:kern w:val="24"/>
                                <w:sz w:val="36"/>
                                <w:szCs w:val="36"/>
                                <w:lang w:val="en-US"/>
                              </w:rPr>
                              <w:t>Dail</w:t>
                            </w:r>
                            <w:proofErr w:type="spellEnd"/>
                            <w:r w:rsidRPr="00E15CFC">
                              <w:rPr>
                                <w:rFonts w:ascii="Arial Black" w:hAnsi="Arial Black" w:cstheme="minorBidi"/>
                                <w:b/>
                                <w:bCs/>
                                <w:kern w:val="24"/>
                                <w:sz w:val="36"/>
                                <w:szCs w:val="36"/>
                                <w:lang w:val="en-US"/>
                              </w:rPr>
                              <w:t xml:space="preserve"> Y error</w:t>
                            </w:r>
                          </w:p>
                          <w:p w:rsidR="0019245A" w:rsidRPr="00E15CFC" w:rsidRDefault="0019245A" w:rsidP="0019245A">
                            <w:pPr>
                              <w:pStyle w:val="NormalWeb"/>
                              <w:spacing w:before="0" w:beforeAutospacing="0" w:after="0" w:afterAutospacing="0"/>
                              <w:textAlignment w:val="baseline"/>
                              <w:rPr>
                                <w:sz w:val="36"/>
                                <w:szCs w:val="36"/>
                                <w:lang w:val="en-US"/>
                              </w:rPr>
                            </w:pPr>
                            <w:proofErr w:type="gramStart"/>
                            <w:r w:rsidRPr="00E15CFC">
                              <w:rPr>
                                <w:rFonts w:ascii="Arial Black" w:hAnsi="Arial Black" w:cstheme="minorBidi"/>
                                <w:b/>
                                <w:bCs/>
                                <w:i/>
                                <w:iCs/>
                                <w:kern w:val="24"/>
                                <w:sz w:val="36"/>
                                <w:szCs w:val="36"/>
                                <w:lang w:val="en-US"/>
                              </w:rPr>
                              <w:t>e-book</w:t>
                            </w:r>
                            <w:proofErr w:type="gramEnd"/>
                          </w:p>
                        </w:txbxContent>
                      </wps:txbx>
                      <wps:bodyPr wrap="square">
                        <a:spAutoFit/>
                      </wps:bodyPr>
                    </wps:wsp>
                  </a:graphicData>
                </a:graphic>
                <wp14:sizeRelH relativeFrom="margin">
                  <wp14:pctWidth>0</wp14:pctWidth>
                </wp14:sizeRelH>
              </wp:anchor>
            </w:drawing>
          </mc:Choice>
          <mc:Fallback>
            <w:pict>
              <v:shape id="CaixaDeTexto 14" o:spid="_x0000_s1027" type="#_x0000_t202" style="position:absolute;left:0;text-align:left;margin-left:115.75pt;margin-top:16.85pt;width:232pt;height:9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" filled="f" stroked="f">
                <v:textbox style="mso-fit-shape-to-text:t">
                  <w:txbxContent>
                    <w:p w:rsidR="0019245A" w:rsidRPr="00E15CFC" w:rsidRDefault="0019245A" w:rsidP="0019245A">
                      <w:pPr>
                        <w:pStyle w:val="NormalWeb"/>
                        <w:spacing w:before="0" w:beforeAutospacing="0" w:after="0" w:afterAutospacing="0"/>
                        <w:textAlignment w:val="baseline"/>
                        <w:rPr>
                          <w:sz w:val="36"/>
                          <w:szCs w:val="36"/>
                          <w:lang w:val="en-US"/>
                        </w:rPr>
                      </w:pPr>
                      <w:r w:rsidRPr="00E15CFC">
                        <w:rPr>
                          <w:rFonts w:ascii="Arial Black" w:hAnsi="Arial Black" w:cstheme="minorBidi"/>
                          <w:b/>
                          <w:bCs/>
                          <w:kern w:val="24"/>
                          <w:sz w:val="36"/>
                          <w:szCs w:val="36"/>
                          <w:lang w:val="en-US"/>
                        </w:rPr>
                        <w:t xml:space="preserve">Our </w:t>
                      </w:r>
                      <w:proofErr w:type="spellStart"/>
                      <w:r w:rsidRPr="00E15CFC">
                        <w:rPr>
                          <w:rFonts w:ascii="Arial Black" w:hAnsi="Arial Black" w:cstheme="minorBidi"/>
                          <w:b/>
                          <w:bCs/>
                          <w:kern w:val="24"/>
                          <w:sz w:val="36"/>
                          <w:szCs w:val="36"/>
                          <w:lang w:val="en-US"/>
                        </w:rPr>
                        <w:t>Dail</w:t>
                      </w:r>
                      <w:proofErr w:type="spellEnd"/>
                      <w:r w:rsidRPr="00E15CFC">
                        <w:rPr>
                          <w:rFonts w:ascii="Arial Black" w:hAnsi="Arial Black" w:cstheme="minorBidi"/>
                          <w:b/>
                          <w:bCs/>
                          <w:kern w:val="24"/>
                          <w:sz w:val="36"/>
                          <w:szCs w:val="36"/>
                          <w:lang w:val="en-US"/>
                        </w:rPr>
                        <w:t xml:space="preserve"> Y error</w:t>
                      </w:r>
                    </w:p>
                    <w:p w:rsidR="0019245A" w:rsidRPr="00E15CFC" w:rsidRDefault="0019245A" w:rsidP="0019245A">
                      <w:pPr>
                        <w:pStyle w:val="NormalWeb"/>
                        <w:spacing w:before="0" w:beforeAutospacing="0" w:after="0" w:afterAutospacing="0"/>
                        <w:textAlignment w:val="baseline"/>
                        <w:rPr>
                          <w:sz w:val="36"/>
                          <w:szCs w:val="36"/>
                          <w:lang w:val="en-US"/>
                        </w:rPr>
                      </w:pPr>
                      <w:proofErr w:type="gramStart"/>
                      <w:r w:rsidRPr="00E15CFC">
                        <w:rPr>
                          <w:rFonts w:ascii="Arial Black" w:hAnsi="Arial Black" w:cstheme="minorBidi"/>
                          <w:b/>
                          <w:bCs/>
                          <w:i/>
                          <w:iCs/>
                          <w:kern w:val="24"/>
                          <w:sz w:val="36"/>
                          <w:szCs w:val="36"/>
                          <w:lang w:val="en-US"/>
                        </w:rPr>
                        <w:t>e-book</w:t>
                      </w:r>
                      <w:proofErr w:type="gramEnd"/>
                    </w:p>
                  </w:txbxContent>
                </v:textbox>
              </v:shape>
            </w:pict>
          </mc:Fallback>
        </mc:AlternateContent>
      </w:r>
    </w:p>
    <w:p w:rsidR="0019245A" w:rsidRDefault="0019245A" w:rsidP="007E15CA">
      <w:pPr>
        <w:jc w:val="both"/>
        <w:rPr>
          <w:rFonts w:ascii="Arial Black" w:hAnsi="Arial Black" w:cs="Tahoma"/>
          <w:noProof/>
          <w:lang w:eastAsia="pt-BR"/>
        </w:rPr>
      </w:pPr>
    </w:p>
    <w:p w:rsidR="0019245A" w:rsidRDefault="0019245A" w:rsidP="007E15CA">
      <w:pPr>
        <w:jc w:val="both"/>
        <w:rPr>
          <w:rFonts w:ascii="Arial Black" w:hAnsi="Arial Black" w:cs="Tahoma"/>
          <w:noProof/>
          <w:lang w:eastAsia="pt-BR"/>
        </w:rPr>
      </w:pPr>
    </w:p>
    <w:p w:rsidR="0019245A" w:rsidRDefault="00D926CA" w:rsidP="007E15CA">
      <w:pPr>
        <w:jc w:val="both"/>
        <w:rPr>
          <w:rFonts w:ascii="Arial" w:eastAsia="Times New Roman" w:hAnsi="Arial" w:cs="Arial"/>
          <w:sz w:val="24"/>
          <w:szCs w:val="24"/>
        </w:rPr>
      </w:pPr>
      <w:r w:rsidRPr="0019245A">
        <w:rPr>
          <w:rFonts w:ascii="Arial Black" w:hAnsi="Arial Black"/>
          <w:b/>
          <w:noProof/>
          <w:lang w:eastAsia="pt-BR"/>
        </w:rPr>
        <mc:AlternateContent>
          <mc:Choice Requires="wps">
            <w:drawing>
              <wp:anchor distT="0" distB="0" distL="114300" distR="114300" simplePos="0" relativeHeight="251662336" behindDoc="0" locked="0" layoutInCell="1" allowOverlap="1" wp14:anchorId="6B58EA80" wp14:editId="4D290EFC">
                <wp:simplePos x="0" y="0"/>
                <wp:positionH relativeFrom="column">
                  <wp:posOffset>1447165</wp:posOffset>
                </wp:positionH>
                <wp:positionV relativeFrom="paragraph">
                  <wp:posOffset>266700</wp:posOffset>
                </wp:positionV>
                <wp:extent cx="3442970" cy="1569720"/>
                <wp:effectExtent l="0" t="0" r="0" b="0"/>
                <wp:wrapNone/>
                <wp:docPr id="9220" name="CaixaDe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45A" w:rsidRPr="00E15CFC" w:rsidRDefault="0019245A" w:rsidP="0019245A">
                            <w:pPr>
                              <w:pStyle w:val="NormalWeb"/>
                              <w:spacing w:before="0" w:beforeAutospacing="0" w:after="0" w:afterAutospacing="0"/>
                              <w:textAlignment w:val="baseline"/>
                              <w:rPr>
                                <w:sz w:val="36"/>
                                <w:szCs w:val="36"/>
                              </w:rPr>
                            </w:pPr>
                            <w:r w:rsidRPr="00E15CFC">
                              <w:rPr>
                                <w:rFonts w:ascii="Arial Black" w:hAnsi="Arial Black" w:cstheme="minorBidi"/>
                                <w:b/>
                                <w:bCs/>
                                <w:kern w:val="24"/>
                                <w:sz w:val="36"/>
                                <w:szCs w:val="36"/>
                              </w:rPr>
                              <w:t>O Erro Nosso de Cada Dia</w:t>
                            </w:r>
                          </w:p>
                          <w:p w:rsidR="0019245A" w:rsidRPr="00E15CFC" w:rsidRDefault="0019245A" w:rsidP="0019245A">
                            <w:pPr>
                              <w:pStyle w:val="NormalWeb"/>
                              <w:spacing w:before="0" w:beforeAutospacing="0" w:after="0" w:afterAutospacing="0"/>
                              <w:textAlignment w:val="baseline"/>
                              <w:rPr>
                                <w:sz w:val="36"/>
                                <w:szCs w:val="36"/>
                              </w:rPr>
                            </w:pPr>
                            <w:proofErr w:type="gramStart"/>
                            <w:r w:rsidRPr="00E15CFC">
                              <w:rPr>
                                <w:rFonts w:ascii="Arial Black" w:hAnsi="Arial Black" w:cstheme="minorBidi"/>
                                <w:b/>
                                <w:bCs/>
                                <w:i/>
                                <w:iCs/>
                                <w:kern w:val="24"/>
                                <w:sz w:val="36"/>
                                <w:szCs w:val="36"/>
                              </w:rPr>
                              <w:t>e-book</w:t>
                            </w:r>
                            <w:proofErr w:type="gramEnd"/>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DeTexto 11" o:spid="_x0000_s1028" type="#_x0000_t202" style="position:absolute;left:0;text-align:left;margin-left:113.95pt;margin-top:21pt;width:271.1pt;height:12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" filled="f" stroked="f">
                <v:textbox style="mso-fit-shape-to-text:t">
                  <w:txbxContent>
                    <w:p w:rsidR="0019245A" w:rsidRPr="00E15CFC" w:rsidRDefault="0019245A" w:rsidP="0019245A">
                      <w:pPr>
                        <w:pStyle w:val="NormalWeb"/>
                        <w:spacing w:before="0" w:beforeAutospacing="0" w:after="0" w:afterAutospacing="0"/>
                        <w:textAlignment w:val="baseline"/>
                        <w:rPr>
                          <w:sz w:val="36"/>
                          <w:szCs w:val="36"/>
                        </w:rPr>
                      </w:pPr>
                      <w:r w:rsidRPr="00E15CFC">
                        <w:rPr>
                          <w:rFonts w:ascii="Arial Black" w:hAnsi="Arial Black" w:cstheme="minorBidi"/>
                          <w:b/>
                          <w:bCs/>
                          <w:kern w:val="24"/>
                          <w:sz w:val="36"/>
                          <w:szCs w:val="36"/>
                        </w:rPr>
                        <w:t>O Erro Nosso de Cada Dia</w:t>
                      </w:r>
                    </w:p>
                    <w:p w:rsidR="0019245A" w:rsidRPr="00E15CFC" w:rsidRDefault="0019245A" w:rsidP="0019245A">
                      <w:pPr>
                        <w:pStyle w:val="NormalWeb"/>
                        <w:spacing w:before="0" w:beforeAutospacing="0" w:after="0" w:afterAutospacing="0"/>
                        <w:textAlignment w:val="baseline"/>
                        <w:rPr>
                          <w:sz w:val="36"/>
                          <w:szCs w:val="36"/>
                        </w:rPr>
                      </w:pPr>
                      <w:proofErr w:type="gramStart"/>
                      <w:r w:rsidRPr="00E15CFC">
                        <w:rPr>
                          <w:rFonts w:ascii="Arial Black" w:hAnsi="Arial Black" w:cstheme="minorBidi"/>
                          <w:b/>
                          <w:bCs/>
                          <w:i/>
                          <w:iCs/>
                          <w:kern w:val="24"/>
                          <w:sz w:val="36"/>
                          <w:szCs w:val="36"/>
                        </w:rPr>
                        <w:t>e-book</w:t>
                      </w:r>
                      <w:proofErr w:type="gramEnd"/>
                    </w:p>
                  </w:txbxContent>
                </v:textbox>
              </v:shape>
            </w:pict>
          </mc:Fallback>
        </mc:AlternateContent>
      </w:r>
      <w:r w:rsidR="00EE5FD4" w:rsidRPr="0019245A">
        <w:rPr>
          <w:rFonts w:ascii="Arial Black" w:hAnsi="Arial Black"/>
          <w:b/>
          <w:noProof/>
          <w:lang w:eastAsia="pt-BR"/>
        </w:rPr>
        <mc:AlternateContent>
          <mc:Choice Requires="wps">
            <w:drawing>
              <wp:anchor distT="0" distB="0" distL="114300" distR="114300" simplePos="0" relativeHeight="251661312" behindDoc="0" locked="0" layoutInCell="1" allowOverlap="1" wp14:anchorId="4082A9D9" wp14:editId="6FBAC65E">
                <wp:simplePos x="0" y="0"/>
                <wp:positionH relativeFrom="column">
                  <wp:posOffset>60042</wp:posOffset>
                </wp:positionH>
                <wp:positionV relativeFrom="paragraph">
                  <wp:posOffset>108373</wp:posOffset>
                </wp:positionV>
                <wp:extent cx="1155135" cy="1381125"/>
                <wp:effectExtent l="0" t="0" r="26035" b="28575"/>
                <wp:wrapNone/>
                <wp:docPr id="11" name="Retângulo 10"/>
                <wp:cNvGraphicFramePr/>
                <a:graphic xmlns:a="http://schemas.openxmlformats.org/drawingml/2006/main">
                  <a:graphicData uri="http://schemas.microsoft.com/office/word/2010/wordprocessingShape">
                    <wps:wsp>
                      <wps:cNvSpPr/>
                      <wps:spPr>
                        <a:xfrm>
                          <a:off x="0" y="0"/>
                          <a:ext cx="1155135" cy="1381125"/>
                        </a:xfrm>
                        <a:prstGeom prst="rect">
                          <a:avLst/>
                        </a:prstGeom>
                        <a:blipFill rotWithShape="1">
                          <a:blip r:embed="rId23" cstate="print"/>
                          <a:stretch>
                            <a:fillRect/>
                          </a:stretch>
                        </a:blipFill>
                      </wps:spPr>
                      <wps:style>
                        <a:lnRef idx="2">
                          <a:schemeClr val="accent3">
                            <a:shade val="80000"/>
                            <a:hueOff val="0"/>
                            <a:satOff val="0"/>
                            <a:lumOff val="0"/>
                            <a:alphaOff val="0"/>
                          </a:schemeClr>
                        </a:lnRef>
                        <a:fillRef idx="1">
                          <a:scrgbClr r="0" g="0" b="0"/>
                        </a:fillRef>
                        <a:effectRef idx="0">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Retângulo 10" o:spid="_x0000_s1026" style="position:absolute;margin-left:4.75pt;margin-top:8.55pt;width:90.9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" strokecolor="#7e9c40 [2566]" strokeweight="2pt">
                <v:fill r:id="rId24" o:title="" recolor="t" rotate="t" type="frame"/>
              </v:rect>
            </w:pict>
          </mc:Fallback>
        </mc:AlternateContent>
      </w:r>
    </w:p>
    <w:p w:rsidR="0019245A" w:rsidRDefault="0019245A" w:rsidP="007E15CA">
      <w:pPr>
        <w:jc w:val="both"/>
        <w:rPr>
          <w:rFonts w:ascii="Arial" w:eastAsia="Times New Roman" w:hAnsi="Arial" w:cs="Arial"/>
          <w:sz w:val="24"/>
          <w:szCs w:val="24"/>
        </w:rPr>
      </w:pPr>
    </w:p>
    <w:p w:rsidR="00E15CFC" w:rsidRDefault="00E15CFC" w:rsidP="007E15CA">
      <w:pPr>
        <w:jc w:val="both"/>
        <w:rPr>
          <w:rFonts w:ascii="Arial" w:eastAsia="Times New Roman" w:hAnsi="Arial" w:cs="Arial"/>
          <w:sz w:val="24"/>
          <w:szCs w:val="24"/>
        </w:rPr>
      </w:pPr>
    </w:p>
    <w:p w:rsidR="00E15CFC" w:rsidRDefault="00E15CFC" w:rsidP="007E15CA">
      <w:pPr>
        <w:jc w:val="both"/>
        <w:rPr>
          <w:rFonts w:ascii="Arial" w:eastAsia="Times New Roman" w:hAnsi="Arial" w:cs="Arial"/>
          <w:sz w:val="24"/>
          <w:szCs w:val="24"/>
        </w:rPr>
      </w:pPr>
    </w:p>
    <w:tbl>
      <w:tblPr>
        <w:tblStyle w:val="ListaClara-nfase1"/>
        <w:tblW w:w="8470" w:type="dxa"/>
        <w:tblInd w:w="250" w:type="dxa"/>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ayout w:type="fixed"/>
        <w:tblLook w:val="04A0" w:firstRow="1" w:lastRow="0" w:firstColumn="1" w:lastColumn="0" w:noHBand="0" w:noVBand="1"/>
      </w:tblPr>
      <w:tblGrid>
        <w:gridCol w:w="626"/>
        <w:gridCol w:w="4480"/>
        <w:gridCol w:w="1682"/>
        <w:gridCol w:w="1682"/>
      </w:tblGrid>
      <w:tr w:rsidR="007E15CA" w:rsidTr="001D6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2D2F95"/>
            <w:hideMark/>
          </w:tcPr>
          <w:p w:rsidR="007E15CA" w:rsidRPr="00C101FC" w:rsidRDefault="007E15CA" w:rsidP="001D6AD4">
            <w:pPr>
              <w:pStyle w:val="titoloparagrafo"/>
              <w:keepNext/>
              <w:keepLines/>
              <w:spacing w:before="120"/>
              <w:ind w:left="-108" w:firstLine="0"/>
              <w:jc w:val="center"/>
              <w:rPr>
                <w:rFonts w:ascii="Arial Black" w:hAnsi="Arial Black" w:cs="Tahoma"/>
                <w:sz w:val="28"/>
                <w:szCs w:val="28"/>
                <w:lang w:val="pt-BR"/>
              </w:rPr>
            </w:pPr>
            <w:r w:rsidRPr="00C101FC">
              <w:rPr>
                <w:rFonts w:ascii="Arial Black" w:hAnsi="Arial Black" w:cs="Tahoma"/>
                <w:sz w:val="28"/>
                <w:szCs w:val="28"/>
                <w:lang w:val="pt-BR"/>
              </w:rPr>
              <w:t>#</w:t>
            </w:r>
          </w:p>
        </w:tc>
        <w:tc>
          <w:tcPr>
            <w:tcW w:w="4480"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2D2F95"/>
            <w:hideMark/>
          </w:tcPr>
          <w:p w:rsidR="007E15CA" w:rsidRPr="00C101FC" w:rsidRDefault="007E15CA" w:rsidP="001D6AD4">
            <w:pPr>
              <w:pStyle w:val="titoloparagrafo"/>
              <w:keepNext/>
              <w:keepLines/>
              <w:spacing w:before="120"/>
              <w:ind w:left="426"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8"/>
                <w:szCs w:val="28"/>
                <w:lang w:val="pt-BR"/>
              </w:rPr>
            </w:pPr>
            <w:r w:rsidRPr="00C101FC">
              <w:rPr>
                <w:rFonts w:ascii="Arial Black" w:hAnsi="Arial Black" w:cs="Tahoma"/>
                <w:sz w:val="28"/>
                <w:szCs w:val="28"/>
                <w:lang w:val="pt-BR"/>
              </w:rPr>
              <w:t>LIVRO</w:t>
            </w:r>
            <w:r>
              <w:rPr>
                <w:rFonts w:ascii="Arial Black" w:hAnsi="Arial Black" w:cs="Tahoma"/>
                <w:sz w:val="28"/>
                <w:szCs w:val="28"/>
                <w:lang w:val="pt-BR"/>
              </w:rPr>
              <w:t>S</w:t>
            </w: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2D2F95"/>
            <w:hideMark/>
          </w:tcPr>
          <w:p w:rsidR="007E15CA" w:rsidRDefault="007E15CA" w:rsidP="001D6AD4">
            <w:pPr>
              <w:pStyle w:val="titoloparagrafo"/>
              <w:keepNext/>
              <w:keepLines/>
              <w:spacing w:before="120"/>
              <w:ind w:left="-70"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8"/>
                <w:szCs w:val="28"/>
                <w:lang w:val="pt-BR"/>
              </w:rPr>
            </w:pPr>
            <w:r w:rsidRPr="00C101FC">
              <w:rPr>
                <w:rFonts w:ascii="Arial Black" w:hAnsi="Arial Black" w:cs="Tahoma"/>
                <w:sz w:val="28"/>
                <w:szCs w:val="28"/>
                <w:lang w:val="pt-BR"/>
              </w:rPr>
              <w:t>EDITORA/</w:t>
            </w:r>
          </w:p>
          <w:p w:rsidR="007E15CA" w:rsidRPr="00C101FC" w:rsidRDefault="007E15CA" w:rsidP="001D6AD4">
            <w:pPr>
              <w:pStyle w:val="titoloparagrafo"/>
              <w:keepNext/>
              <w:keepLines/>
              <w:spacing w:before="120"/>
              <w:ind w:left="-70"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4"/>
                <w:szCs w:val="24"/>
                <w:lang w:val="pt-BR"/>
              </w:rPr>
            </w:pPr>
            <w:r w:rsidRPr="00C101FC">
              <w:rPr>
                <w:rFonts w:ascii="Arial Black" w:hAnsi="Arial Black" w:cs="Tahoma"/>
                <w:sz w:val="24"/>
                <w:szCs w:val="24"/>
                <w:lang w:val="pt-BR"/>
              </w:rPr>
              <w:t>Publicação</w:t>
            </w: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shd w:val="clear" w:color="auto" w:fill="2D2F95"/>
          </w:tcPr>
          <w:p w:rsidR="007E15CA" w:rsidRPr="00C101FC" w:rsidRDefault="007E15CA" w:rsidP="001D6AD4">
            <w:pPr>
              <w:pStyle w:val="titoloparagrafo"/>
              <w:keepNext/>
              <w:keepLines/>
              <w:spacing w:before="120"/>
              <w:ind w:left="-70"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s="Tahoma"/>
                <w:sz w:val="28"/>
                <w:szCs w:val="28"/>
                <w:lang w:val="pt-BR"/>
              </w:rPr>
            </w:pPr>
            <w:r>
              <w:rPr>
                <w:rFonts w:ascii="Arial Black" w:hAnsi="Arial Black" w:cs="Tahoma"/>
                <w:sz w:val="28"/>
                <w:szCs w:val="28"/>
                <w:lang w:val="pt-BR"/>
              </w:rPr>
              <w:t>Autor</w:t>
            </w:r>
          </w:p>
        </w:tc>
      </w:tr>
      <w:tr w:rsidR="007E15CA" w:rsidTr="001D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2" w:space="0" w:color="403152" w:themeColor="accent4" w:themeShade="80"/>
            </w:tcBorders>
            <w:hideMark/>
          </w:tcPr>
          <w:p w:rsidR="007E15CA" w:rsidRPr="00C101FC" w:rsidRDefault="007E15CA" w:rsidP="001D6AD4">
            <w:pPr>
              <w:pStyle w:val="titoloparagrafo"/>
              <w:keepNext/>
              <w:keepLines/>
              <w:spacing w:before="120"/>
              <w:jc w:val="center"/>
              <w:rPr>
                <w:rFonts w:ascii="Arial" w:hAnsi="Arial" w:cs="Arial"/>
                <w:sz w:val="28"/>
                <w:szCs w:val="28"/>
                <w:lang w:val="pt-BR"/>
              </w:rPr>
            </w:pPr>
            <w:r w:rsidRPr="00C101FC">
              <w:rPr>
                <w:rFonts w:ascii="Arial" w:hAnsi="Arial" w:cs="Arial"/>
                <w:sz w:val="28"/>
                <w:szCs w:val="28"/>
                <w:lang w:val="pt-BR"/>
              </w:rPr>
              <w:t>01</w:t>
            </w:r>
          </w:p>
        </w:tc>
        <w:tc>
          <w:tcPr>
            <w:tcW w:w="4480" w:type="dxa"/>
            <w:tcBorders>
              <w:left w:val="single" w:sz="2" w:space="0" w:color="403152" w:themeColor="accent4" w:themeShade="80"/>
              <w:right w:val="single" w:sz="2" w:space="0" w:color="403152" w:themeColor="accent4" w:themeShade="80"/>
            </w:tcBorders>
            <w:hideMark/>
          </w:tcPr>
          <w:p w:rsidR="007E15CA" w:rsidRPr="00C101FC" w:rsidRDefault="007E15CA" w:rsidP="001D6AD4">
            <w:pPr>
              <w:pStyle w:val="titoloparagrafo"/>
              <w:keepNext/>
              <w:keepLines/>
              <w:spacing w:before="120"/>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8"/>
                <w:szCs w:val="28"/>
              </w:rPr>
            </w:pPr>
            <w:r w:rsidRPr="00C101FC">
              <w:rPr>
                <w:rFonts w:ascii="Arial" w:hAnsi="Arial" w:cs="Arial"/>
                <w:iCs/>
                <w:sz w:val="28"/>
                <w:szCs w:val="28"/>
              </w:rPr>
              <w:t>“O Erro Nosso de Cada Dia” (*)</w:t>
            </w:r>
          </w:p>
          <w:p w:rsidR="007E15CA" w:rsidRPr="00C101FC" w:rsidRDefault="007E15CA" w:rsidP="001D6AD4">
            <w:pPr>
              <w:pStyle w:val="titoloparagrafo"/>
              <w:keepNext/>
              <w:keepLines/>
              <w:spacing w:before="120"/>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p>
        </w:tc>
        <w:tc>
          <w:tcPr>
            <w:tcW w:w="1682" w:type="dxa"/>
            <w:tcBorders>
              <w:left w:val="single" w:sz="2" w:space="0" w:color="403152" w:themeColor="accent4" w:themeShade="80"/>
            </w:tcBorders>
            <w:hideMark/>
          </w:tcPr>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República</w:t>
            </w:r>
          </w:p>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Literária</w:t>
            </w:r>
          </w:p>
        </w:tc>
        <w:tc>
          <w:tcPr>
            <w:tcW w:w="1682" w:type="dxa"/>
            <w:tcBorders>
              <w:lef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4"/>
                <w:szCs w:val="24"/>
                <w:lang w:val="pt-BR"/>
              </w:rPr>
            </w:pPr>
            <w:r w:rsidRPr="00C101FC">
              <w:rPr>
                <w:rFonts w:ascii="Arial" w:hAnsi="Arial" w:cs="Arial"/>
                <w:b w:val="0"/>
                <w:sz w:val="24"/>
                <w:szCs w:val="24"/>
                <w:lang w:val="pt-BR"/>
              </w:rPr>
              <w:t>Wimer Bottura Junior</w:t>
            </w:r>
          </w:p>
        </w:tc>
      </w:tr>
      <w:tr w:rsidR="007E15CA" w:rsidTr="001D6AD4">
        <w:tc>
          <w:tcPr>
            <w:cnfStyle w:val="001000000000" w:firstRow="0" w:lastRow="0" w:firstColumn="1" w:lastColumn="0" w:oddVBand="0" w:evenVBand="0" w:oddHBand="0" w:evenHBand="0" w:firstRowFirstColumn="0" w:firstRowLastColumn="0" w:lastRowFirstColumn="0" w:lastRowLastColumn="0"/>
            <w:tcW w:w="626"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hideMark/>
          </w:tcPr>
          <w:p w:rsidR="007E15CA" w:rsidRPr="00C101FC" w:rsidRDefault="007E15CA" w:rsidP="001D6AD4">
            <w:pPr>
              <w:pStyle w:val="titoloparagrafo"/>
              <w:keepNext/>
              <w:keepLines/>
              <w:spacing w:before="120"/>
              <w:jc w:val="center"/>
              <w:rPr>
                <w:rFonts w:ascii="Arial" w:hAnsi="Arial" w:cs="Arial"/>
                <w:sz w:val="28"/>
                <w:szCs w:val="28"/>
                <w:lang w:val="pt-BR"/>
              </w:rPr>
            </w:pPr>
            <w:r w:rsidRPr="00C101FC">
              <w:rPr>
                <w:rFonts w:ascii="Arial" w:hAnsi="Arial" w:cs="Arial"/>
                <w:sz w:val="28"/>
                <w:szCs w:val="28"/>
                <w:lang w:val="pt-BR"/>
              </w:rPr>
              <w:t>02</w:t>
            </w:r>
          </w:p>
        </w:tc>
        <w:tc>
          <w:tcPr>
            <w:tcW w:w="4480"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hideMark/>
          </w:tcPr>
          <w:p w:rsidR="007E15CA" w:rsidRPr="00C101FC" w:rsidRDefault="007E15CA" w:rsidP="001D6AD4">
            <w:pPr>
              <w:ind w:left="426"/>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C101FC">
              <w:rPr>
                <w:rFonts w:ascii="Arial" w:hAnsi="Arial" w:cs="Arial"/>
                <w:b/>
                <w:iCs/>
                <w:sz w:val="28"/>
                <w:szCs w:val="28"/>
              </w:rPr>
              <w:t>“Ciúme- Entre o Amor e a Loucura”</w:t>
            </w:r>
            <w:r>
              <w:rPr>
                <w:rFonts w:ascii="Arial" w:hAnsi="Arial" w:cs="Arial"/>
                <w:b/>
                <w:iCs/>
                <w:sz w:val="28"/>
                <w:szCs w:val="28"/>
              </w:rPr>
              <w:t xml:space="preserve"> </w:t>
            </w:r>
            <w:r w:rsidRPr="00C101FC">
              <w:rPr>
                <w:rFonts w:ascii="Arial" w:hAnsi="Arial" w:cs="Arial"/>
                <w:b/>
                <w:iCs/>
                <w:sz w:val="28"/>
                <w:szCs w:val="28"/>
              </w:rPr>
              <w:t>(*)</w:t>
            </w:r>
          </w:p>
          <w:p w:rsidR="007E15CA" w:rsidRPr="00C101FC" w:rsidRDefault="007E15CA" w:rsidP="001D6AD4">
            <w:pPr>
              <w:ind w:left="426"/>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República</w:t>
            </w:r>
          </w:p>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Literária</w:t>
            </w: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4"/>
                <w:szCs w:val="24"/>
                <w:lang w:val="pt-BR"/>
              </w:rPr>
              <w:t>Wimer Bottura Junior</w:t>
            </w:r>
          </w:p>
        </w:tc>
      </w:tr>
      <w:tr w:rsidR="007E15CA" w:rsidTr="001D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right w:val="single" w:sz="2" w:space="0" w:color="403152" w:themeColor="accent4" w:themeShade="80"/>
            </w:tcBorders>
            <w:hideMark/>
          </w:tcPr>
          <w:p w:rsidR="007E15CA" w:rsidRPr="00C101FC" w:rsidRDefault="007E15CA" w:rsidP="001D6AD4">
            <w:pPr>
              <w:pStyle w:val="titoloparagrafo"/>
              <w:keepNext/>
              <w:keepLines/>
              <w:spacing w:before="120"/>
              <w:jc w:val="center"/>
              <w:rPr>
                <w:rFonts w:ascii="Arial" w:hAnsi="Arial" w:cs="Arial"/>
                <w:sz w:val="28"/>
                <w:szCs w:val="28"/>
                <w:lang w:val="pt-BR"/>
              </w:rPr>
            </w:pPr>
            <w:r w:rsidRPr="00C101FC">
              <w:rPr>
                <w:rFonts w:ascii="Arial" w:hAnsi="Arial" w:cs="Arial"/>
                <w:sz w:val="28"/>
                <w:szCs w:val="28"/>
                <w:lang w:val="pt-BR"/>
              </w:rPr>
              <w:t>0</w:t>
            </w:r>
            <w:r>
              <w:rPr>
                <w:rFonts w:ascii="Arial" w:hAnsi="Arial" w:cs="Arial"/>
                <w:sz w:val="28"/>
                <w:szCs w:val="28"/>
                <w:lang w:val="pt-BR"/>
              </w:rPr>
              <w:t>3</w:t>
            </w:r>
          </w:p>
        </w:tc>
        <w:tc>
          <w:tcPr>
            <w:tcW w:w="4480" w:type="dxa"/>
            <w:tcBorders>
              <w:left w:val="single" w:sz="2" w:space="0" w:color="403152" w:themeColor="accent4" w:themeShade="80"/>
              <w:right w:val="single" w:sz="2" w:space="0" w:color="403152" w:themeColor="accent4" w:themeShade="80"/>
            </w:tcBorders>
            <w:hideMark/>
          </w:tcPr>
          <w:p w:rsidR="007E15CA" w:rsidRPr="00C101FC" w:rsidRDefault="007E15CA" w:rsidP="001D6AD4">
            <w:pPr>
              <w:ind w:left="426"/>
              <w:cnfStyle w:val="000000100000" w:firstRow="0" w:lastRow="0" w:firstColumn="0" w:lastColumn="0" w:oddVBand="0" w:evenVBand="0" w:oddHBand="1" w:evenHBand="0" w:firstRowFirstColumn="0" w:firstRowLastColumn="0" w:lastRowFirstColumn="0" w:lastRowLastColumn="0"/>
              <w:rPr>
                <w:rFonts w:ascii="Arial" w:hAnsi="Arial" w:cs="Arial"/>
                <w:b/>
                <w:iCs/>
                <w:sz w:val="28"/>
                <w:szCs w:val="28"/>
              </w:rPr>
            </w:pPr>
            <w:r w:rsidRPr="00C101FC">
              <w:rPr>
                <w:rFonts w:ascii="Arial" w:hAnsi="Arial" w:cs="Arial"/>
                <w:b/>
                <w:iCs/>
                <w:sz w:val="28"/>
                <w:szCs w:val="28"/>
              </w:rPr>
              <w:t xml:space="preserve">“Agressões Silenciosas: o Contágio pela Comunicação” </w:t>
            </w:r>
            <w:r>
              <w:rPr>
                <w:rFonts w:ascii="Arial" w:hAnsi="Arial" w:cs="Arial"/>
                <w:b/>
                <w:iCs/>
                <w:sz w:val="28"/>
                <w:szCs w:val="28"/>
              </w:rPr>
              <w:t>(*)</w:t>
            </w:r>
          </w:p>
          <w:p w:rsidR="007E15CA" w:rsidRPr="00C101FC" w:rsidRDefault="007E15CA" w:rsidP="001D6AD4">
            <w:pPr>
              <w:ind w:left="426"/>
              <w:cnfStyle w:val="000000100000" w:firstRow="0" w:lastRow="0" w:firstColumn="0" w:lastColumn="0" w:oddVBand="0" w:evenVBand="0" w:oddHBand="1" w:evenHBand="0" w:firstRowFirstColumn="0" w:firstRowLastColumn="0" w:lastRowFirstColumn="0" w:lastRowLastColumn="0"/>
              <w:rPr>
                <w:rFonts w:ascii="Arial" w:hAnsi="Arial" w:cs="Arial"/>
                <w:b/>
                <w:iCs/>
                <w:sz w:val="28"/>
                <w:szCs w:val="28"/>
              </w:rPr>
            </w:pPr>
          </w:p>
        </w:tc>
        <w:tc>
          <w:tcPr>
            <w:tcW w:w="1682" w:type="dxa"/>
            <w:tcBorders>
              <w:lef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República</w:t>
            </w:r>
          </w:p>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Literária</w:t>
            </w:r>
          </w:p>
        </w:tc>
        <w:tc>
          <w:tcPr>
            <w:tcW w:w="1682" w:type="dxa"/>
            <w:tcBorders>
              <w:lef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4"/>
                <w:szCs w:val="24"/>
                <w:lang w:val="pt-BR"/>
              </w:rPr>
              <w:t>Wimer Bottura Junior</w:t>
            </w:r>
          </w:p>
        </w:tc>
      </w:tr>
      <w:tr w:rsidR="007E15CA" w:rsidTr="001D6AD4">
        <w:tc>
          <w:tcPr>
            <w:cnfStyle w:val="001000000000" w:firstRow="0" w:lastRow="0" w:firstColumn="1" w:lastColumn="0" w:oddVBand="0" w:evenVBand="0" w:oddHBand="0" w:evenHBand="0" w:firstRowFirstColumn="0" w:firstRowLastColumn="0" w:lastRowFirstColumn="0" w:lastRowLastColumn="0"/>
            <w:tcW w:w="626"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hideMark/>
          </w:tcPr>
          <w:p w:rsidR="007E15CA" w:rsidRPr="00C101FC" w:rsidRDefault="007E15CA" w:rsidP="001D6AD4">
            <w:pPr>
              <w:pStyle w:val="titoloparagrafo"/>
              <w:keepNext/>
              <w:keepLines/>
              <w:spacing w:before="120"/>
              <w:jc w:val="center"/>
              <w:rPr>
                <w:rFonts w:ascii="Arial" w:hAnsi="Arial" w:cs="Arial"/>
                <w:sz w:val="28"/>
                <w:szCs w:val="28"/>
                <w:lang w:val="pt-BR"/>
              </w:rPr>
            </w:pPr>
            <w:r w:rsidRPr="00C101FC">
              <w:rPr>
                <w:rFonts w:ascii="Arial" w:hAnsi="Arial" w:cs="Arial"/>
                <w:sz w:val="28"/>
                <w:szCs w:val="28"/>
                <w:lang w:val="pt-BR"/>
              </w:rPr>
              <w:t>0</w:t>
            </w:r>
            <w:r>
              <w:rPr>
                <w:rFonts w:ascii="Arial" w:hAnsi="Arial" w:cs="Arial"/>
                <w:sz w:val="28"/>
                <w:szCs w:val="28"/>
                <w:lang w:val="pt-BR"/>
              </w:rPr>
              <w:t>4</w:t>
            </w:r>
          </w:p>
        </w:tc>
        <w:tc>
          <w:tcPr>
            <w:tcW w:w="4480"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hideMark/>
          </w:tcPr>
          <w:p w:rsidR="007E15CA" w:rsidRPr="00C101FC" w:rsidRDefault="007E15CA" w:rsidP="001D6AD4">
            <w:pPr>
              <w:ind w:left="426"/>
              <w:cnfStyle w:val="000000000000" w:firstRow="0" w:lastRow="0" w:firstColumn="0" w:lastColumn="0" w:oddVBand="0" w:evenVBand="0" w:oddHBand="0" w:evenHBand="0" w:firstRowFirstColumn="0" w:firstRowLastColumn="0" w:lastRowFirstColumn="0" w:lastRowLastColumn="0"/>
              <w:rPr>
                <w:rFonts w:ascii="Arial" w:hAnsi="Arial" w:cs="Arial"/>
                <w:iCs/>
                <w:sz w:val="28"/>
                <w:szCs w:val="28"/>
              </w:rPr>
            </w:pPr>
            <w:r w:rsidRPr="00C101FC">
              <w:rPr>
                <w:rFonts w:ascii="Arial" w:hAnsi="Arial" w:cs="Arial"/>
                <w:b/>
                <w:iCs/>
                <w:sz w:val="28"/>
                <w:szCs w:val="28"/>
              </w:rPr>
              <w:t>“Filhos Saudáveis”</w:t>
            </w:r>
            <w:r>
              <w:rPr>
                <w:rFonts w:ascii="Arial" w:hAnsi="Arial" w:cs="Arial"/>
                <w:b/>
                <w:iCs/>
                <w:sz w:val="28"/>
                <w:szCs w:val="28"/>
              </w:rPr>
              <w:t xml:space="preserve"> (*)</w:t>
            </w:r>
            <w:r w:rsidRPr="00C101FC">
              <w:rPr>
                <w:rFonts w:ascii="Arial" w:hAnsi="Arial" w:cs="Arial"/>
                <w:b/>
                <w:iCs/>
                <w:sz w:val="28"/>
                <w:szCs w:val="28"/>
              </w:rPr>
              <w:t xml:space="preserve"> </w:t>
            </w: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hideMark/>
          </w:tcPr>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República</w:t>
            </w:r>
          </w:p>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8"/>
                <w:szCs w:val="28"/>
                <w:lang w:val="pt-BR"/>
              </w:rPr>
              <w:t xml:space="preserve">Literária </w:t>
            </w:r>
          </w:p>
        </w:tc>
        <w:tc>
          <w:tcPr>
            <w:tcW w:w="1682" w:type="dxa"/>
            <w:tc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tcBorders>
          </w:tcPr>
          <w:p w:rsidR="007E15CA" w:rsidRPr="00C101FC" w:rsidRDefault="007E15CA" w:rsidP="001D6AD4">
            <w:pPr>
              <w:pStyle w:val="titoloparagrafo"/>
              <w:keepNext/>
              <w:keepLines/>
              <w:spacing w:before="120"/>
              <w:ind w:left="-7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8"/>
                <w:szCs w:val="28"/>
                <w:lang w:val="pt-BR"/>
              </w:rPr>
            </w:pPr>
            <w:r w:rsidRPr="00C101FC">
              <w:rPr>
                <w:rFonts w:ascii="Arial" w:hAnsi="Arial" w:cs="Arial"/>
                <w:b w:val="0"/>
                <w:sz w:val="24"/>
                <w:szCs w:val="24"/>
                <w:lang w:val="pt-BR"/>
              </w:rPr>
              <w:t>Wimer Bottura Junior</w:t>
            </w:r>
          </w:p>
        </w:tc>
      </w:tr>
    </w:tbl>
    <w:p w:rsidR="007E15CA" w:rsidRDefault="007E15CA" w:rsidP="007E15CA">
      <w:r>
        <w:rPr>
          <w:rFonts w:ascii="Arial" w:eastAsia="Times New Roman" w:hAnsi="Arial" w:cs="Arial"/>
          <w:sz w:val="24"/>
          <w:szCs w:val="24"/>
        </w:rPr>
        <w:t>(*) A</w:t>
      </w:r>
      <w:r>
        <w:rPr>
          <w:rFonts w:ascii="Calibri" w:eastAsia="Times New Roman" w:hAnsi="Calibri"/>
          <w:color w:val="000000"/>
        </w:rPr>
        <w:t xml:space="preserve">utógrafos através de presenças de destaque no evento: </w:t>
      </w:r>
      <w:r w:rsidRPr="00AF186B">
        <w:rPr>
          <w:rFonts w:ascii="Calibri" w:eastAsia="Times New Roman" w:hAnsi="Calibri"/>
          <w:b/>
          <w:color w:val="000000"/>
        </w:rPr>
        <w:t>Dr. Wimer Bottura Junior</w:t>
      </w:r>
      <w:r>
        <w:rPr>
          <w:rFonts w:ascii="Calibri" w:eastAsia="Times New Roman" w:hAnsi="Calibri"/>
          <w:color w:val="000000"/>
        </w:rPr>
        <w:t>.</w:t>
      </w:r>
    </w:p>
    <w:p w:rsidR="007E15CA" w:rsidRDefault="007E15CA" w:rsidP="007E15CA">
      <w:pPr>
        <w:rPr>
          <w:rFonts w:ascii="Arial Black" w:hAnsi="Arial Black"/>
          <w:b/>
          <w:color w:val="FF0000"/>
        </w:rPr>
      </w:pPr>
    </w:p>
    <w:p w:rsidR="00A1416F" w:rsidRPr="0059573F" w:rsidRDefault="00A1416F" w:rsidP="00A1416F">
      <w:pPr>
        <w:rPr>
          <w:rFonts w:ascii="Arial Black" w:hAnsi="Arial Black"/>
          <w:b/>
        </w:rPr>
      </w:pPr>
      <w:r w:rsidRPr="0059573F">
        <w:rPr>
          <w:rFonts w:ascii="Arial Black" w:hAnsi="Arial Black"/>
          <w:b/>
        </w:rPr>
        <w:t>MUSICA AO VIVO:</w:t>
      </w:r>
    </w:p>
    <w:p w:rsidR="00A1416F" w:rsidRPr="00370FC8" w:rsidRDefault="00A1416F" w:rsidP="00A1416F">
      <w:pPr>
        <w:pStyle w:val="PargrafodaLista"/>
        <w:numPr>
          <w:ilvl w:val="0"/>
          <w:numId w:val="6"/>
        </w:numPr>
        <w:rPr>
          <w:rFonts w:ascii="Arial Black" w:hAnsi="Arial Black"/>
          <w:b/>
          <w:color w:val="FF0000"/>
        </w:rPr>
      </w:pPr>
      <w:r w:rsidRPr="00370FC8">
        <w:rPr>
          <w:rFonts w:ascii="Arial Black" w:hAnsi="Arial Black"/>
          <w:b/>
          <w:color w:val="FF0000"/>
        </w:rPr>
        <w:t xml:space="preserve">Grupo/cantora a ser </w:t>
      </w:r>
      <w:proofErr w:type="gramStart"/>
      <w:r w:rsidRPr="00370FC8">
        <w:rPr>
          <w:rFonts w:ascii="Arial Black" w:hAnsi="Arial Black"/>
          <w:b/>
          <w:color w:val="FF0000"/>
        </w:rPr>
        <w:t>definido(</w:t>
      </w:r>
      <w:proofErr w:type="gramEnd"/>
      <w:r w:rsidRPr="00370FC8">
        <w:rPr>
          <w:rFonts w:ascii="Arial Black" w:hAnsi="Arial Black"/>
          <w:b/>
          <w:color w:val="FF0000"/>
        </w:rPr>
        <w:t xml:space="preserve">a); </w:t>
      </w:r>
    </w:p>
    <w:p w:rsidR="009A315C" w:rsidRDefault="00A1416F" w:rsidP="009A315C">
      <w:pPr>
        <w:pStyle w:val="PargrafodaLista"/>
        <w:numPr>
          <w:ilvl w:val="0"/>
          <w:numId w:val="6"/>
        </w:numPr>
        <w:rPr>
          <w:rFonts w:ascii="Arial Black" w:hAnsi="Arial Black"/>
          <w:b/>
          <w:color w:val="FF0000"/>
        </w:rPr>
      </w:pPr>
      <w:r w:rsidRPr="009A315C">
        <w:rPr>
          <w:rFonts w:ascii="Arial Black" w:hAnsi="Arial Black"/>
          <w:b/>
          <w:color w:val="FF0000"/>
        </w:rPr>
        <w:t>Estilo MPB</w:t>
      </w:r>
      <w:proofErr w:type="gramStart"/>
      <w:r w:rsidRPr="009A315C">
        <w:rPr>
          <w:rFonts w:ascii="Arial Black" w:hAnsi="Arial Black"/>
          <w:b/>
          <w:color w:val="FF0000"/>
        </w:rPr>
        <w:t>,</w:t>
      </w:r>
      <w:r w:rsidR="009A315C">
        <w:rPr>
          <w:rFonts w:ascii="Arial Black" w:hAnsi="Arial Black"/>
          <w:b/>
          <w:color w:val="FF0000"/>
        </w:rPr>
        <w:t xml:space="preserve"> </w:t>
      </w:r>
      <w:r w:rsidRPr="009A315C">
        <w:rPr>
          <w:rFonts w:ascii="Arial Black" w:hAnsi="Arial Black"/>
          <w:b/>
          <w:color w:val="FF0000"/>
        </w:rPr>
        <w:t>Samba</w:t>
      </w:r>
      <w:proofErr w:type="gramEnd"/>
      <w:r w:rsidRPr="009A315C">
        <w:rPr>
          <w:rFonts w:ascii="Arial Black" w:hAnsi="Arial Black"/>
          <w:b/>
          <w:color w:val="FF0000"/>
        </w:rPr>
        <w:t xml:space="preserve"> e Bossa nova.</w:t>
      </w:r>
    </w:p>
    <w:p w:rsidR="000C3C98" w:rsidRPr="000C3C98" w:rsidRDefault="000C3C98" w:rsidP="000C3C98">
      <w:pPr>
        <w:rPr>
          <w:rFonts w:ascii="Arial Black" w:hAnsi="Arial Black"/>
          <w:b/>
          <w:color w:val="FF0000"/>
        </w:rPr>
      </w:pPr>
      <w:r>
        <w:rPr>
          <w:noProof/>
          <w:lang w:eastAsia="pt-BR"/>
        </w:rPr>
        <mc:AlternateContent>
          <mc:Choice Requires="wps">
            <w:drawing>
              <wp:anchor distT="0" distB="0" distL="114300" distR="114300" simplePos="0" relativeHeight="251674624" behindDoc="0" locked="0" layoutInCell="1" allowOverlap="1" wp14:anchorId="67B1E698" wp14:editId="214A4B9C">
                <wp:simplePos x="0" y="0"/>
                <wp:positionH relativeFrom="column">
                  <wp:posOffset>-927735</wp:posOffset>
                </wp:positionH>
                <wp:positionV relativeFrom="paragraph">
                  <wp:posOffset>-6583045</wp:posOffset>
                </wp:positionV>
                <wp:extent cx="1257239" cy="1257239"/>
                <wp:effectExtent l="0" t="0" r="19685" b="19685"/>
                <wp:wrapNone/>
                <wp:docPr id="9" name="Retângulo 9"/>
                <wp:cNvGraphicFramePr/>
                <a:graphic xmlns:a="http://schemas.openxmlformats.org/drawingml/2006/main">
                  <a:graphicData uri="http://schemas.microsoft.com/office/word/2010/wordprocessingShape">
                    <wps:wsp>
                      <wps:cNvSpPr/>
                      <wps:spPr>
                        <a:xfrm>
                          <a:off x="0" y="0"/>
                          <a:ext cx="1257239" cy="1257239"/>
                        </a:xfrm>
                        <a:prstGeom prst="rect">
                          <a:avLst/>
                        </a:prstGeom>
                        <a:blipFill rotWithShape="1">
                          <a:blip r:embed="rId25"/>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id="Retângulo 9" o:spid="_x0000_s1026" style="position:absolute;margin-left:-73.05pt;margin-top:-518.35pt;width:99pt;height:9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" strokecolor="white [3201]" strokeweight="2pt">
                <v:fill r:id="rId26" o:title="" recolor="t" rotate="t" type="frame"/>
              </v:rect>
            </w:pict>
          </mc:Fallback>
        </mc:AlternateContent>
      </w:r>
    </w:p>
    <w:p w:rsidR="009A315C" w:rsidRDefault="009A315C" w:rsidP="00A1416F">
      <w:pPr>
        <w:rPr>
          <w:rFonts w:ascii="Arial Black" w:hAnsi="Arial Black"/>
          <w:b/>
        </w:rPr>
      </w:pPr>
      <w:r>
        <w:rPr>
          <w:rFonts w:ascii="Arial Black" w:hAnsi="Arial Black"/>
          <w:b/>
          <w:noProof/>
          <w:color w:val="FF0000"/>
          <w:lang w:eastAsia="pt-BR"/>
        </w:rPr>
        <w:drawing>
          <wp:inline distT="0" distB="0" distL="0" distR="0">
            <wp:extent cx="5400040" cy="3150235"/>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564C1" w:rsidRDefault="00B564C1" w:rsidP="00A1416F">
      <w:pPr>
        <w:rPr>
          <w:rFonts w:ascii="Arial Black" w:hAnsi="Arial Black"/>
          <w:b/>
        </w:rPr>
      </w:pPr>
      <w:r w:rsidRPr="0059573F">
        <w:rPr>
          <w:rFonts w:ascii="Arial Black" w:hAnsi="Arial Black"/>
          <w:b/>
          <w:noProof/>
          <w:sz w:val="32"/>
          <w:szCs w:val="32"/>
          <w:lang w:eastAsia="pt-BR"/>
        </w:rPr>
        <w:lastRenderedPageBreak/>
        <mc:AlternateContent>
          <mc:Choice Requires="wps">
            <w:drawing>
              <wp:anchor distT="0" distB="0" distL="114300" distR="114300" simplePos="0" relativeHeight="251666432" behindDoc="0" locked="0" layoutInCell="1" allowOverlap="1" wp14:anchorId="6E506A88" wp14:editId="1E13E2A3">
                <wp:simplePos x="0" y="0"/>
                <wp:positionH relativeFrom="column">
                  <wp:posOffset>-1005205</wp:posOffset>
                </wp:positionH>
                <wp:positionV relativeFrom="paragraph">
                  <wp:posOffset>254635</wp:posOffset>
                </wp:positionV>
                <wp:extent cx="7162800" cy="7110095"/>
                <wp:effectExtent l="0" t="0" r="0" b="3810"/>
                <wp:wrapNone/>
                <wp:docPr id="3" name="CaixaDe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110095"/>
                        </a:xfrm>
                        <a:prstGeom prst="rect">
                          <a:avLst/>
                        </a:prstGeom>
                        <a:gradFill rotWithShape="0">
                          <a:gsLst>
                            <a:gs pos="0">
                              <a:srgbClr val="002060"/>
                            </a:gs>
                            <a:gs pos="833">
                              <a:srgbClr val="002060"/>
                            </a:gs>
                            <a:gs pos="24001">
                              <a:srgbClr val="21418B"/>
                            </a:gs>
                            <a:gs pos="39000">
                              <a:srgbClr val="0F6D65"/>
                            </a:gs>
                            <a:gs pos="59000">
                              <a:srgbClr val="009245"/>
                            </a:gs>
                            <a:gs pos="88000">
                              <a:srgbClr val="CC3300"/>
                            </a:gs>
                            <a:gs pos="100000">
                              <a:srgbClr val="FF8752"/>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661" w:rsidRDefault="00632661" w:rsidP="00632661">
                            <w:pPr>
                              <w:rPr>
                                <w:rFonts w:eastAsia="Times New Roman"/>
                              </w:rPr>
                            </w:pPr>
                          </w:p>
                        </w:txbxContent>
                      </wps:txbx>
                      <wps:bodyPr wrap="square">
                        <a:spAutoFit/>
                      </wps:bodyPr>
                    </wps:wsp>
                  </a:graphicData>
                </a:graphic>
                <wp14:sizeRelH relativeFrom="margin">
                  <wp14:pctWidth>0</wp14:pctWidth>
                </wp14:sizeRelH>
              </wp:anchor>
            </w:drawing>
          </mc:Choice>
          <mc:Fallback>
            <w:pict>
              <v:shape id="_x0000_s1029" type="#_x0000_t202" style="position:absolute;margin-left:-79.15pt;margin-top:20.05pt;width:564pt;height:559.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" fillcolor="#002060" stroked="f">
                <v:fill color2="#ff8752" colors="0 #002060;546f #002060;15729f #21418b;25559f #0f6d65;38666f #009245;57672f #c30;1 #ff8752" focus="100%" type="gradient">
                  <o:fill v:ext="view" type="gradientUnscaled"/>
                </v:fill>
                <v:textbox style="mso-fit-shape-to-text:t">
                  <w:txbxContent>
                    <w:p w:rsidR="00632661" w:rsidRDefault="00632661" w:rsidP="00632661">
                      <w:pPr>
                        <w:rPr>
                          <w:rFonts w:eastAsia="Times New Roman"/>
                        </w:rPr>
                      </w:pPr>
                    </w:p>
                  </w:txbxContent>
                </v:textbox>
              </v:shape>
            </w:pict>
          </mc:Fallback>
        </mc:AlternateContent>
      </w:r>
    </w:p>
    <w:p w:rsidR="00B564C1" w:rsidRDefault="00B564C1" w:rsidP="00A1416F">
      <w:pPr>
        <w:rPr>
          <w:rFonts w:ascii="Arial Black" w:hAnsi="Arial Black"/>
          <w:b/>
          <w:noProof/>
          <w:lang w:eastAsia="pt-BR"/>
        </w:rPr>
      </w:pPr>
    </w:p>
    <w:p w:rsidR="00E25E38" w:rsidRPr="00503DD5" w:rsidRDefault="00E25E38" w:rsidP="00A1416F">
      <w:pPr>
        <w:rPr>
          <w:rFonts w:ascii="Arial Black" w:hAnsi="Arial Black"/>
          <w:b/>
          <w:noProof/>
          <w:lang w:eastAsia="pt-BR"/>
        </w:rPr>
      </w:pPr>
      <w:r w:rsidRPr="00503DD5">
        <w:rPr>
          <w:rFonts w:ascii="Arial Black" w:hAnsi="Arial Black"/>
          <w:color w:val="4B4B4B"/>
          <w:sz w:val="23"/>
          <w:szCs w:val="23"/>
          <w:shd w:val="clear" w:color="auto" w:fill="FFFFFF"/>
        </w:rPr>
        <w:t>Novidade- Dr. Wimer Bottura Junior</w:t>
      </w:r>
      <w:r w:rsidRPr="00503DD5">
        <w:rPr>
          <w:rFonts w:ascii="Arial Black" w:hAnsi="Arial Black"/>
          <w:color w:val="4B4B4B"/>
          <w:sz w:val="23"/>
          <w:szCs w:val="23"/>
          <w:shd w:val="clear" w:color="auto" w:fill="FFFFFF"/>
        </w:rPr>
        <w:t>-PALESTRANTE: E</w:t>
      </w:r>
      <w:r w:rsidRPr="00503DD5">
        <w:rPr>
          <w:rFonts w:ascii="Arial Black" w:hAnsi="Arial Black"/>
          <w:color w:val="4B4B4B"/>
          <w:sz w:val="23"/>
          <w:szCs w:val="23"/>
          <w:shd w:val="clear" w:color="auto" w:fill="FFFFFF"/>
        </w:rPr>
        <w:t>m palestra para executivos da ANEFAC</w:t>
      </w:r>
      <w:r w:rsidRPr="00503DD5">
        <w:rPr>
          <w:rFonts w:ascii="Arial Black" w:hAnsi="Arial Black"/>
          <w:color w:val="4B4B4B"/>
          <w:sz w:val="23"/>
          <w:szCs w:val="23"/>
          <w:shd w:val="clear" w:color="auto" w:fill="FFFFFF"/>
        </w:rPr>
        <w:t xml:space="preserve">, em comemoração aos 50 anos da Associação </w:t>
      </w:r>
      <w:r w:rsidRPr="00503DD5">
        <w:rPr>
          <w:rFonts w:ascii="Arial Black" w:hAnsi="Arial Black"/>
          <w:color w:val="4B4B4B"/>
          <w:sz w:val="23"/>
          <w:szCs w:val="23"/>
          <w:shd w:val="clear" w:color="auto" w:fill="FFFFFF"/>
        </w:rPr>
        <w:t>- Tema: S</w:t>
      </w:r>
      <w:r w:rsidRPr="00503DD5">
        <w:rPr>
          <w:rFonts w:ascii="Arial Black" w:hAnsi="Arial Black"/>
          <w:color w:val="4B4B4B"/>
          <w:sz w:val="23"/>
          <w:szCs w:val="23"/>
          <w:shd w:val="clear" w:color="auto" w:fill="FFFFFF"/>
        </w:rPr>
        <w:t>Ó INOVA QUEM ERRA</w:t>
      </w:r>
      <w:r w:rsidRPr="00503DD5">
        <w:rPr>
          <w:rFonts w:ascii="Arial Black" w:hAnsi="Arial Black"/>
          <w:color w:val="4B4B4B"/>
          <w:sz w:val="23"/>
          <w:szCs w:val="23"/>
          <w:shd w:val="clear" w:color="auto" w:fill="FFFFFF"/>
        </w:rPr>
        <w:t>/POP (Programa de Otimização do Pensamento)</w:t>
      </w:r>
      <w:proofErr w:type="gramStart"/>
      <w:r w:rsidRPr="00503DD5">
        <w:rPr>
          <w:rFonts w:ascii="Arial Black" w:hAnsi="Arial Black"/>
          <w:color w:val="4B4B4B"/>
          <w:sz w:val="23"/>
          <w:szCs w:val="23"/>
          <w:shd w:val="clear" w:color="auto" w:fill="FFFFFF"/>
        </w:rPr>
        <w:t>.....</w:t>
      </w:r>
      <w:proofErr w:type="gramEnd"/>
      <w:r w:rsidRPr="00503DD5">
        <w:rPr>
          <w:rFonts w:ascii="Arial Black" w:hAnsi="Arial Black"/>
          <w:color w:val="4B4B4B"/>
          <w:sz w:val="23"/>
          <w:szCs w:val="23"/>
          <w:shd w:val="clear" w:color="auto" w:fill="FFFFFF"/>
        </w:rPr>
        <w:t xml:space="preserve"> </w:t>
      </w:r>
      <w:r w:rsidRPr="00503DD5">
        <w:rPr>
          <w:rFonts w:ascii="Arial Black" w:hAnsi="Arial Black"/>
          <w:color w:val="4B4B4B"/>
          <w:sz w:val="23"/>
          <w:szCs w:val="23"/>
          <w:shd w:val="clear" w:color="auto" w:fill="FFFFFF"/>
        </w:rPr>
        <w:t xml:space="preserve"> </w:t>
      </w:r>
      <w:r w:rsidRPr="00503DD5">
        <w:rPr>
          <w:rFonts w:ascii="Arial Black" w:hAnsi="Arial Black"/>
          <w:color w:val="4B4B4B"/>
          <w:sz w:val="23"/>
          <w:szCs w:val="23"/>
          <w:shd w:val="clear" w:color="auto" w:fill="FFFFFF"/>
        </w:rPr>
        <w:t>Olh</w:t>
      </w:r>
      <w:r w:rsidRPr="00503DD5">
        <w:rPr>
          <w:rFonts w:ascii="Arial Black" w:hAnsi="Arial Black"/>
          <w:color w:val="4B4B4B"/>
          <w:sz w:val="23"/>
          <w:szCs w:val="23"/>
          <w:shd w:val="clear" w:color="auto" w:fill="FFFFFF"/>
        </w:rPr>
        <w:t>a</w:t>
      </w:r>
      <w:r w:rsidRPr="00503DD5">
        <w:rPr>
          <w:rFonts w:ascii="Arial Black" w:hAnsi="Arial Black"/>
          <w:color w:val="4B4B4B"/>
          <w:sz w:val="23"/>
          <w:szCs w:val="23"/>
          <w:shd w:val="clear" w:color="auto" w:fill="FFFFFF"/>
        </w:rPr>
        <w:t xml:space="preserve"> aí </w:t>
      </w:r>
      <w:r w:rsidR="009D341E" w:rsidRPr="00503DD5">
        <w:rPr>
          <w:rFonts w:ascii="Arial Black" w:hAnsi="Arial Black"/>
          <w:color w:val="4B4B4B"/>
          <w:sz w:val="23"/>
          <w:szCs w:val="23"/>
          <w:shd w:val="clear" w:color="auto" w:fill="FFFFFF"/>
        </w:rPr>
        <w:t>a</w:t>
      </w:r>
      <w:r w:rsidRPr="00503DD5">
        <w:rPr>
          <w:rFonts w:ascii="Arial Black" w:hAnsi="Arial Black"/>
          <w:color w:val="4B4B4B"/>
          <w:sz w:val="23"/>
          <w:szCs w:val="23"/>
          <w:shd w:val="clear" w:color="auto" w:fill="FFFFFF"/>
        </w:rPr>
        <w:t xml:space="preserve"> psiquiatr</w:t>
      </w:r>
      <w:r w:rsidR="009D341E" w:rsidRPr="00503DD5">
        <w:rPr>
          <w:rFonts w:ascii="Arial Black" w:hAnsi="Arial Black"/>
          <w:color w:val="4B4B4B"/>
          <w:sz w:val="23"/>
          <w:szCs w:val="23"/>
          <w:shd w:val="clear" w:color="auto" w:fill="FFFFFF"/>
        </w:rPr>
        <w:t>i</w:t>
      </w:r>
      <w:r w:rsidRPr="00503DD5">
        <w:rPr>
          <w:rFonts w:ascii="Arial Black" w:hAnsi="Arial Black"/>
          <w:color w:val="4B4B4B"/>
          <w:sz w:val="23"/>
          <w:szCs w:val="23"/>
          <w:shd w:val="clear" w:color="auto" w:fill="FFFFFF"/>
        </w:rPr>
        <w:t>a na transição para a 4ª revolução industrial</w:t>
      </w:r>
      <w:r w:rsidR="009D341E" w:rsidRPr="00503DD5">
        <w:rPr>
          <w:rFonts w:ascii="Arial Black" w:hAnsi="Arial Black"/>
          <w:color w:val="4B4B4B"/>
          <w:sz w:val="23"/>
          <w:szCs w:val="23"/>
          <w:shd w:val="clear" w:color="auto" w:fill="FFFFFF"/>
        </w:rPr>
        <w:t>, iminente. De olho nas novas tecnologias que afetarão nossas vidas e profissões...</w:t>
      </w:r>
    </w:p>
    <w:p w:rsidR="00E25E38" w:rsidRDefault="00E25E38" w:rsidP="00A1416F">
      <w:pPr>
        <w:rPr>
          <w:rFonts w:ascii="Arial Black" w:hAnsi="Arial Black"/>
          <w:b/>
          <w:noProof/>
          <w:lang w:eastAsia="pt-BR"/>
        </w:rPr>
      </w:pPr>
    </w:p>
    <w:p w:rsidR="00B564C1" w:rsidRDefault="007B06D3" w:rsidP="00A1416F">
      <w:pPr>
        <w:rPr>
          <w:rFonts w:ascii="Arial Black" w:hAnsi="Arial Black"/>
          <w:b/>
          <w:noProof/>
          <w:lang w:eastAsia="pt-BR"/>
        </w:rPr>
      </w:pPr>
      <w:r>
        <w:rPr>
          <w:rFonts w:ascii="Arial Black" w:hAnsi="Arial Black"/>
          <w:b/>
          <w:noProof/>
          <w:lang w:eastAsia="pt-BR"/>
        </w:rPr>
        <w:drawing>
          <wp:inline distT="0" distB="0" distL="0" distR="0">
            <wp:extent cx="3488055" cy="137731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8055" cy="1377315"/>
                    </a:xfrm>
                    <a:prstGeom prst="rect">
                      <a:avLst/>
                    </a:prstGeom>
                    <a:noFill/>
                    <a:ln>
                      <a:noFill/>
                    </a:ln>
                  </pic:spPr>
                </pic:pic>
              </a:graphicData>
            </a:graphic>
          </wp:inline>
        </w:drawing>
      </w:r>
    </w:p>
    <w:p w:rsidR="00B564C1" w:rsidRDefault="00B564C1" w:rsidP="00A1416F">
      <w:pPr>
        <w:rPr>
          <w:rFonts w:ascii="Arial Black" w:hAnsi="Arial Black"/>
          <w:b/>
          <w:noProof/>
          <w:lang w:eastAsia="pt-BR"/>
        </w:rPr>
      </w:pPr>
      <w:hyperlink r:id="rId33" w:history="1">
        <w:r w:rsidRPr="00636210">
          <w:rPr>
            <w:rStyle w:val="Hyperlink"/>
            <w:rFonts w:ascii="Arial Black" w:hAnsi="Arial Black"/>
            <w:b/>
            <w:noProof/>
            <w:lang w:eastAsia="pt-BR"/>
          </w:rPr>
          <w:t>https://www.anefac.com.br/eventos.aspx?ID=813</w:t>
        </w:r>
      </w:hyperlink>
    </w:p>
    <w:p w:rsidR="008147B4" w:rsidRDefault="008147B4" w:rsidP="00A1416F">
      <w:pPr>
        <w:rPr>
          <w:rFonts w:ascii="Arial Black" w:hAnsi="Arial Black"/>
          <w:b/>
          <w:noProof/>
          <w:lang w:eastAsia="pt-BR"/>
        </w:rPr>
      </w:pPr>
    </w:p>
    <w:p w:rsidR="008147B4" w:rsidRDefault="008147B4" w:rsidP="00A1416F">
      <w:pPr>
        <w:rPr>
          <w:rFonts w:ascii="Arial Black" w:hAnsi="Arial Black"/>
          <w:b/>
          <w:noProof/>
          <w:lang w:eastAsia="pt-BR"/>
        </w:rPr>
      </w:pPr>
      <w:r>
        <w:rPr>
          <w:rFonts w:ascii="Arial Black" w:hAnsi="Arial Black"/>
          <w:b/>
          <w:noProof/>
          <w:lang w:eastAsia="pt-BR"/>
        </w:rPr>
        <w:drawing>
          <wp:inline distT="0" distB="0" distL="0" distR="0">
            <wp:extent cx="4743450" cy="19526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1952625"/>
                    </a:xfrm>
                    <a:prstGeom prst="rect">
                      <a:avLst/>
                    </a:prstGeom>
                    <a:noFill/>
                    <a:ln>
                      <a:noFill/>
                    </a:ln>
                  </pic:spPr>
                </pic:pic>
              </a:graphicData>
            </a:graphic>
          </wp:inline>
        </w:drawing>
      </w:r>
    </w:p>
    <w:p w:rsidR="00B564C1" w:rsidRDefault="00B564C1" w:rsidP="00A1416F">
      <w:pPr>
        <w:rPr>
          <w:rFonts w:ascii="Arial Black" w:hAnsi="Arial Black"/>
          <w:b/>
          <w:noProof/>
          <w:lang w:eastAsia="pt-BR"/>
        </w:rPr>
      </w:pPr>
    </w:p>
    <w:p w:rsidR="00B564C1" w:rsidRDefault="00B564C1" w:rsidP="00A1416F">
      <w:pPr>
        <w:rPr>
          <w:rFonts w:ascii="Arial Black" w:hAnsi="Arial Black"/>
          <w:b/>
        </w:rPr>
      </w:pPr>
      <w:r>
        <w:rPr>
          <w:rFonts w:ascii="Arial Black" w:hAnsi="Arial Black"/>
          <w:b/>
          <w:noProof/>
          <w:lang w:eastAsia="pt-BR"/>
        </w:rPr>
        <w:lastRenderedPageBreak/>
        <w:drawing>
          <wp:inline distT="0" distB="0" distL="0" distR="0">
            <wp:extent cx="5396230" cy="40525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4052570"/>
                    </a:xfrm>
                    <a:prstGeom prst="rect">
                      <a:avLst/>
                    </a:prstGeom>
                    <a:noFill/>
                    <a:ln>
                      <a:noFill/>
                    </a:ln>
                  </pic:spPr>
                </pic:pic>
              </a:graphicData>
            </a:graphic>
          </wp:inline>
        </w:drawing>
      </w:r>
    </w:p>
    <w:p w:rsidR="00B564C1" w:rsidRDefault="00B564C1" w:rsidP="00A1416F">
      <w:pPr>
        <w:rPr>
          <w:rFonts w:ascii="Arial Black" w:hAnsi="Arial Black"/>
          <w:b/>
        </w:rPr>
      </w:pPr>
    </w:p>
    <w:p w:rsidR="00B564C1" w:rsidRDefault="00B564C1" w:rsidP="00A1416F">
      <w:pPr>
        <w:rPr>
          <w:rFonts w:ascii="Arial Black" w:hAnsi="Arial Black"/>
          <w:b/>
        </w:rPr>
      </w:pPr>
    </w:p>
    <w:p w:rsidR="00B564C1" w:rsidRDefault="00B564C1" w:rsidP="00A1416F">
      <w:pPr>
        <w:rPr>
          <w:rFonts w:ascii="Arial Black" w:hAnsi="Arial Black"/>
          <w:b/>
        </w:rPr>
      </w:pPr>
    </w:p>
    <w:p w:rsidR="00B564C1" w:rsidRDefault="00B564C1" w:rsidP="00A1416F">
      <w:pPr>
        <w:rPr>
          <w:rFonts w:ascii="Arial Black" w:hAnsi="Arial Black"/>
          <w:b/>
        </w:rPr>
      </w:pPr>
    </w:p>
    <w:p w:rsidR="00B564C1" w:rsidRDefault="00B564C1" w:rsidP="00A1416F">
      <w:pPr>
        <w:rPr>
          <w:rFonts w:ascii="Arial Black" w:hAnsi="Arial Black"/>
          <w:b/>
        </w:rPr>
      </w:pPr>
      <w:r>
        <w:rPr>
          <w:rFonts w:ascii="Arial Black" w:hAnsi="Arial Black"/>
          <w:b/>
          <w:noProof/>
          <w:lang w:eastAsia="pt-BR"/>
        </w:rPr>
        <w:drawing>
          <wp:inline distT="0" distB="0" distL="0" distR="0">
            <wp:extent cx="5396230" cy="290131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6230" cy="2901315"/>
                    </a:xfrm>
                    <a:prstGeom prst="rect">
                      <a:avLst/>
                    </a:prstGeom>
                    <a:noFill/>
                    <a:ln>
                      <a:noFill/>
                    </a:ln>
                  </pic:spPr>
                </pic:pic>
              </a:graphicData>
            </a:graphic>
          </wp:inline>
        </w:drawing>
      </w:r>
    </w:p>
    <w:p w:rsidR="00B564C1" w:rsidRDefault="00B564C1"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r>
        <w:rPr>
          <w:rFonts w:ascii="Arial Black" w:hAnsi="Arial Black"/>
          <w:b/>
        </w:rPr>
        <w:t>IPOG:</w:t>
      </w:r>
    </w:p>
    <w:p w:rsidR="00AC6E16" w:rsidRDefault="00AC6E16"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r>
        <w:rPr>
          <w:rFonts w:ascii="Arial Black" w:hAnsi="Arial Black"/>
          <w:b/>
        </w:rPr>
        <w:t>Logo vetorizado</w:t>
      </w:r>
    </w:p>
    <w:p w:rsidR="00AC6E16" w:rsidRDefault="00AC6E16"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p>
    <w:p w:rsidR="00AC6E16" w:rsidRDefault="00AC6E16" w:rsidP="00A1416F">
      <w:pPr>
        <w:rPr>
          <w:rFonts w:ascii="Arial Black" w:hAnsi="Arial Black"/>
          <w:b/>
        </w:rPr>
      </w:pPr>
      <w:r>
        <w:rPr>
          <w:rFonts w:ascii="Arial Black" w:hAnsi="Arial Black"/>
          <w:b/>
        </w:rPr>
        <w:t>Estacionamento:</w:t>
      </w:r>
    </w:p>
    <w:p w:rsidR="00AC6E16" w:rsidRDefault="00AC6E16" w:rsidP="00A1416F">
      <w:pPr>
        <w:rPr>
          <w:rFonts w:ascii="Arial Black" w:hAnsi="Arial Black"/>
          <w:b/>
        </w:rPr>
      </w:pPr>
    </w:p>
    <w:p w:rsidR="00B564C1" w:rsidRDefault="00B564C1" w:rsidP="00A1416F">
      <w:pPr>
        <w:rPr>
          <w:rFonts w:ascii="Arial Black" w:hAnsi="Arial Black"/>
          <w:b/>
        </w:rPr>
      </w:pPr>
    </w:p>
    <w:p w:rsidR="00632661" w:rsidRDefault="00310453" w:rsidP="00A1416F">
      <w:pPr>
        <w:rPr>
          <w:rFonts w:ascii="Arial Black" w:hAnsi="Arial Black"/>
          <w:b/>
        </w:rPr>
      </w:pPr>
      <w:r>
        <w:rPr>
          <w:noProof/>
          <w:lang w:eastAsia="pt-BR"/>
        </w:rPr>
        <mc:AlternateContent>
          <mc:Choice Requires="wps">
            <w:drawing>
              <wp:inline distT="0" distB="0" distL="0" distR="0">
                <wp:extent cx="304800" cy="304800"/>
                <wp:effectExtent l="0" t="0" r="0" b="0"/>
                <wp:docPr id="8" name="Retângulo 8" descr="blob:https://web.whatsapp.com/ec780ef5-f03e-4458-b4ff-c2759571d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 o:spid="_x0000_s1026" alt="blob:https://web.whatsapp.com/ec780ef5-f03e-4458-b4ff-c2759571d4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RErmW6wIAAAMGAAAOAAAAAAAA&#10;AAAAAAAAAC4CAABkcnMvZTJvRG9jLnhtbFBLAQItABQABgAIAAAAIQBMoOks2AAAAAMBAAAPAAAA&#10;AAAAAAAAAAAAAEUFAABkcnMvZG93bnJldi54bWxQSwUGAAAAAAQABADzAAAASgYAAAAA&#10;" filled="f" stroked="f">
                <o:lock v:ext="edit" aspectratio="t"/>
                <w10:anchorlock/>
              </v:rect>
            </w:pict>
          </mc:Fallback>
        </mc:AlternateContent>
      </w:r>
    </w:p>
    <w:sectPr w:rsidR="0063266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4DA3"/>
    <w:multiLevelType w:val="hybridMultilevel"/>
    <w:tmpl w:val="34F4F6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1E1403"/>
    <w:multiLevelType w:val="hybridMultilevel"/>
    <w:tmpl w:val="CF8A6E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DF05BB8"/>
    <w:multiLevelType w:val="hybridMultilevel"/>
    <w:tmpl w:val="CAAA771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CA06607"/>
    <w:multiLevelType w:val="hybridMultilevel"/>
    <w:tmpl w:val="BB0EB3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F023C81"/>
    <w:multiLevelType w:val="hybridMultilevel"/>
    <w:tmpl w:val="D4FA0D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8712BC9"/>
    <w:multiLevelType w:val="hybridMultilevel"/>
    <w:tmpl w:val="133AF54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
    <w:nsid w:val="29211A99"/>
    <w:multiLevelType w:val="hybridMultilevel"/>
    <w:tmpl w:val="349242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7E76615"/>
    <w:multiLevelType w:val="hybridMultilevel"/>
    <w:tmpl w:val="267854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38671FB"/>
    <w:multiLevelType w:val="hybridMultilevel"/>
    <w:tmpl w:val="EC18EA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8711F85"/>
    <w:multiLevelType w:val="hybridMultilevel"/>
    <w:tmpl w:val="D380973A"/>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6CC340F6"/>
    <w:multiLevelType w:val="hybridMultilevel"/>
    <w:tmpl w:val="CE68060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4"/>
  </w:num>
  <w:num w:numId="5">
    <w:abstractNumId w:val="1"/>
  </w:num>
  <w:num w:numId="6">
    <w:abstractNumId w:val="0"/>
  </w:num>
  <w:num w:numId="7">
    <w:abstractNumId w:val="2"/>
  </w:num>
  <w:num w:numId="8">
    <w:abstractNumId w:val="5"/>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6F"/>
    <w:rsid w:val="000417B6"/>
    <w:rsid w:val="0007126D"/>
    <w:rsid w:val="000C3C98"/>
    <w:rsid w:val="0019245A"/>
    <w:rsid w:val="001E5546"/>
    <w:rsid w:val="0025309F"/>
    <w:rsid w:val="002E0B2E"/>
    <w:rsid w:val="002F136B"/>
    <w:rsid w:val="003002DE"/>
    <w:rsid w:val="00310453"/>
    <w:rsid w:val="003164BE"/>
    <w:rsid w:val="00321F58"/>
    <w:rsid w:val="00386190"/>
    <w:rsid w:val="00396F68"/>
    <w:rsid w:val="003A1959"/>
    <w:rsid w:val="004009FE"/>
    <w:rsid w:val="004134B8"/>
    <w:rsid w:val="00421C3A"/>
    <w:rsid w:val="00434C0E"/>
    <w:rsid w:val="004377C0"/>
    <w:rsid w:val="00441217"/>
    <w:rsid w:val="004A6530"/>
    <w:rsid w:val="004B4864"/>
    <w:rsid w:val="004C27A3"/>
    <w:rsid w:val="00503DD5"/>
    <w:rsid w:val="005458E8"/>
    <w:rsid w:val="00571155"/>
    <w:rsid w:val="005D7FCF"/>
    <w:rsid w:val="00632661"/>
    <w:rsid w:val="006800F0"/>
    <w:rsid w:val="006B1BD9"/>
    <w:rsid w:val="007267BE"/>
    <w:rsid w:val="00730CDD"/>
    <w:rsid w:val="007337EB"/>
    <w:rsid w:val="00734599"/>
    <w:rsid w:val="007840F9"/>
    <w:rsid w:val="00794408"/>
    <w:rsid w:val="00794E99"/>
    <w:rsid w:val="007B06D3"/>
    <w:rsid w:val="007E15CA"/>
    <w:rsid w:val="008147B4"/>
    <w:rsid w:val="00837AEE"/>
    <w:rsid w:val="00856B82"/>
    <w:rsid w:val="009A315C"/>
    <w:rsid w:val="009D341E"/>
    <w:rsid w:val="009F29F6"/>
    <w:rsid w:val="00A1416F"/>
    <w:rsid w:val="00AC6E16"/>
    <w:rsid w:val="00B05D51"/>
    <w:rsid w:val="00B17C29"/>
    <w:rsid w:val="00B30688"/>
    <w:rsid w:val="00B439A4"/>
    <w:rsid w:val="00B564C1"/>
    <w:rsid w:val="00B845C0"/>
    <w:rsid w:val="00B900A4"/>
    <w:rsid w:val="00BA5620"/>
    <w:rsid w:val="00BF76E6"/>
    <w:rsid w:val="00C838C3"/>
    <w:rsid w:val="00D226C0"/>
    <w:rsid w:val="00D926CA"/>
    <w:rsid w:val="00DF71E9"/>
    <w:rsid w:val="00E15CFC"/>
    <w:rsid w:val="00E25E38"/>
    <w:rsid w:val="00E83EAF"/>
    <w:rsid w:val="00ED7CBA"/>
    <w:rsid w:val="00EE3417"/>
    <w:rsid w:val="00EE5FD4"/>
    <w:rsid w:val="00F278BC"/>
    <w:rsid w:val="00F5431C"/>
    <w:rsid w:val="00F57EFD"/>
    <w:rsid w:val="00F666D6"/>
    <w:rsid w:val="00F735DE"/>
    <w:rsid w:val="00F759D5"/>
    <w:rsid w:val="00F918C0"/>
    <w:rsid w:val="00F9572D"/>
    <w:rsid w:val="00FA578E"/>
    <w:rsid w:val="00FC0D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6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A1416F"/>
    <w:pPr>
      <w:ind w:left="720"/>
      <w:contextualSpacing/>
    </w:pPr>
  </w:style>
  <w:style w:type="character" w:styleId="Hyperlink">
    <w:name w:val="Hyperlink"/>
    <w:basedOn w:val="Fontepargpadro"/>
    <w:uiPriority w:val="99"/>
    <w:unhideWhenUsed/>
    <w:rsid w:val="00A1416F"/>
    <w:rPr>
      <w:color w:val="0000FF" w:themeColor="hyperlink"/>
      <w:u w:val="single"/>
    </w:rPr>
  </w:style>
  <w:style w:type="table" w:styleId="Tabelacomgrade">
    <w:name w:val="Table Grid"/>
    <w:basedOn w:val="Tabelanormal"/>
    <w:uiPriority w:val="59"/>
    <w:rsid w:val="00A14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416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141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416F"/>
    <w:rPr>
      <w:rFonts w:ascii="Tahoma" w:hAnsi="Tahoma" w:cs="Tahoma"/>
      <w:sz w:val="16"/>
      <w:szCs w:val="16"/>
    </w:rPr>
  </w:style>
  <w:style w:type="paragraph" w:customStyle="1" w:styleId="titoloparagrafo">
    <w:name w:val="titolo paragrafo"/>
    <w:basedOn w:val="Normal"/>
    <w:uiPriority w:val="99"/>
    <w:rsid w:val="007E15CA"/>
    <w:pPr>
      <w:spacing w:before="240" w:after="0" w:line="240" w:lineRule="auto"/>
      <w:ind w:left="851" w:hanging="851"/>
      <w:jc w:val="both"/>
    </w:pPr>
    <w:rPr>
      <w:rFonts w:ascii="Calibri" w:eastAsia="Times New Roman" w:hAnsi="Calibri" w:cs="Times New Roman"/>
      <w:b/>
      <w:szCs w:val="20"/>
      <w:lang w:val="it-IT" w:eastAsia="it-IT"/>
    </w:rPr>
  </w:style>
  <w:style w:type="table" w:styleId="ListaClara-nfase1">
    <w:name w:val="Light List Accent 1"/>
    <w:basedOn w:val="Tabelanormal"/>
    <w:uiPriority w:val="61"/>
    <w:rsid w:val="007E15CA"/>
    <w:pPr>
      <w:spacing w:after="0" w:line="240" w:lineRule="auto"/>
    </w:pPr>
    <w:rPr>
      <w:rFonts w:eastAsia="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grafodaListaChar">
    <w:name w:val="Parágrafo da Lista Char"/>
    <w:link w:val="PargrafodaLista"/>
    <w:uiPriority w:val="34"/>
    <w:locked/>
    <w:rsid w:val="00386190"/>
  </w:style>
  <w:style w:type="paragraph" w:customStyle="1" w:styleId="m508166532794476767m-8679973346874389391msolistparagraph">
    <w:name w:val="m_508166532794476767m_-8679973346874389391msolistparagraph"/>
    <w:basedOn w:val="Normal"/>
    <w:rsid w:val="00BA5620"/>
    <w:pPr>
      <w:spacing w:before="100" w:beforeAutospacing="1" w:after="100" w:afterAutospacing="1" w:line="240" w:lineRule="auto"/>
    </w:pPr>
    <w:rPr>
      <w:rFonts w:ascii="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6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A1416F"/>
    <w:pPr>
      <w:ind w:left="720"/>
      <w:contextualSpacing/>
    </w:pPr>
  </w:style>
  <w:style w:type="character" w:styleId="Hyperlink">
    <w:name w:val="Hyperlink"/>
    <w:basedOn w:val="Fontepargpadro"/>
    <w:uiPriority w:val="99"/>
    <w:unhideWhenUsed/>
    <w:rsid w:val="00A1416F"/>
    <w:rPr>
      <w:color w:val="0000FF" w:themeColor="hyperlink"/>
      <w:u w:val="single"/>
    </w:rPr>
  </w:style>
  <w:style w:type="table" w:styleId="Tabelacomgrade">
    <w:name w:val="Table Grid"/>
    <w:basedOn w:val="Tabelanormal"/>
    <w:uiPriority w:val="59"/>
    <w:rsid w:val="00A14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416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141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416F"/>
    <w:rPr>
      <w:rFonts w:ascii="Tahoma" w:hAnsi="Tahoma" w:cs="Tahoma"/>
      <w:sz w:val="16"/>
      <w:szCs w:val="16"/>
    </w:rPr>
  </w:style>
  <w:style w:type="paragraph" w:customStyle="1" w:styleId="titoloparagrafo">
    <w:name w:val="titolo paragrafo"/>
    <w:basedOn w:val="Normal"/>
    <w:uiPriority w:val="99"/>
    <w:rsid w:val="007E15CA"/>
    <w:pPr>
      <w:spacing w:before="240" w:after="0" w:line="240" w:lineRule="auto"/>
      <w:ind w:left="851" w:hanging="851"/>
      <w:jc w:val="both"/>
    </w:pPr>
    <w:rPr>
      <w:rFonts w:ascii="Calibri" w:eastAsia="Times New Roman" w:hAnsi="Calibri" w:cs="Times New Roman"/>
      <w:b/>
      <w:szCs w:val="20"/>
      <w:lang w:val="it-IT" w:eastAsia="it-IT"/>
    </w:rPr>
  </w:style>
  <w:style w:type="table" w:styleId="ListaClara-nfase1">
    <w:name w:val="Light List Accent 1"/>
    <w:basedOn w:val="Tabelanormal"/>
    <w:uiPriority w:val="61"/>
    <w:rsid w:val="007E15CA"/>
    <w:pPr>
      <w:spacing w:after="0" w:line="240" w:lineRule="auto"/>
    </w:pPr>
    <w:rPr>
      <w:rFonts w:eastAsia="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grafodaListaChar">
    <w:name w:val="Parágrafo da Lista Char"/>
    <w:link w:val="PargrafodaLista"/>
    <w:uiPriority w:val="34"/>
    <w:locked/>
    <w:rsid w:val="00386190"/>
  </w:style>
  <w:style w:type="paragraph" w:customStyle="1" w:styleId="m508166532794476767m-8679973346874389391msolistparagraph">
    <w:name w:val="m_508166532794476767m_-8679973346874389391msolistparagraph"/>
    <w:basedOn w:val="Normal"/>
    <w:rsid w:val="00BA5620"/>
    <w:pPr>
      <w:spacing w:before="100" w:beforeAutospacing="1" w:after="100" w:afterAutospacing="1" w:line="240" w:lineRule="auto"/>
    </w:pPr>
    <w:rPr>
      <w:rFonts w:ascii="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23992">
      <w:bodyDiv w:val="1"/>
      <w:marLeft w:val="0"/>
      <w:marRight w:val="0"/>
      <w:marTop w:val="0"/>
      <w:marBottom w:val="0"/>
      <w:divBdr>
        <w:top w:val="none" w:sz="0" w:space="0" w:color="auto"/>
        <w:left w:val="none" w:sz="0" w:space="0" w:color="auto"/>
        <w:bottom w:val="none" w:sz="0" w:space="0" w:color="auto"/>
        <w:right w:val="none" w:sz="0" w:space="0" w:color="auto"/>
      </w:divBdr>
    </w:div>
    <w:div w:id="585071976">
      <w:bodyDiv w:val="1"/>
      <w:marLeft w:val="0"/>
      <w:marRight w:val="0"/>
      <w:marTop w:val="0"/>
      <w:marBottom w:val="0"/>
      <w:divBdr>
        <w:top w:val="none" w:sz="0" w:space="0" w:color="auto"/>
        <w:left w:val="none" w:sz="0" w:space="0" w:color="auto"/>
        <w:bottom w:val="none" w:sz="0" w:space="0" w:color="auto"/>
        <w:right w:val="none" w:sz="0" w:space="0" w:color="auto"/>
      </w:divBdr>
    </w:div>
    <w:div w:id="1192571146">
      <w:bodyDiv w:val="1"/>
      <w:marLeft w:val="0"/>
      <w:marRight w:val="0"/>
      <w:marTop w:val="0"/>
      <w:marBottom w:val="0"/>
      <w:divBdr>
        <w:top w:val="none" w:sz="0" w:space="0" w:color="auto"/>
        <w:left w:val="none" w:sz="0" w:space="0" w:color="auto"/>
        <w:bottom w:val="none" w:sz="0" w:space="0" w:color="auto"/>
        <w:right w:val="none" w:sz="0" w:space="0" w:color="auto"/>
      </w:divBdr>
    </w:div>
    <w:div w:id="1271857910">
      <w:bodyDiv w:val="1"/>
      <w:marLeft w:val="0"/>
      <w:marRight w:val="0"/>
      <w:marTop w:val="0"/>
      <w:marBottom w:val="0"/>
      <w:divBdr>
        <w:top w:val="none" w:sz="0" w:space="0" w:color="auto"/>
        <w:left w:val="none" w:sz="0" w:space="0" w:color="auto"/>
        <w:bottom w:val="none" w:sz="0" w:space="0" w:color="auto"/>
        <w:right w:val="none" w:sz="0" w:space="0" w:color="auto"/>
      </w:divBdr>
    </w:div>
    <w:div w:id="191674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javascript:;" TargetMode="Externa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hyperlink" Target="https://www.sympla.com.br/hipertema" TargetMode="External"/><Relationship Id="rId17" Type="http://schemas.openxmlformats.org/officeDocument/2006/relationships/hyperlink" Target="https://www.sympla.com.br/hipertema" TargetMode="External"/><Relationship Id="rId25" Type="http://schemas.openxmlformats.org/officeDocument/2006/relationships/image" Target="media/image10.png"/><Relationship Id="rId33" Type="http://schemas.openxmlformats.org/officeDocument/2006/relationships/hyperlink" Target="https://www.anefac.com.br/eventos.aspx?ID=81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http://www.epaulista.com.br/salas-treinamento-paulista.html" TargetMode="External"/><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javascript:;"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ipertema.com/inteligencia-colab" TargetMode="External"/><Relationship Id="rId23" Type="http://schemas.openxmlformats.org/officeDocument/2006/relationships/image" Target="media/image8.png"/><Relationship Id="rId28" Type="http://schemas.openxmlformats.org/officeDocument/2006/relationships/diagramLayout" Target="diagrams/layout1.xml"/><Relationship Id="rId36" Type="http://schemas.openxmlformats.org/officeDocument/2006/relationships/image" Target="media/image19.png"/><Relationship Id="rId10" Type="http://schemas.openxmlformats.org/officeDocument/2006/relationships/hyperlink" Target="https://www.hipertema.com/inteligencia-colab" TargetMode="External"/><Relationship Id="rId19" Type="http://schemas.openxmlformats.org/officeDocument/2006/relationships/hyperlink" Target="https://www.sympla.com.br/hipertema"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www.youtube.com/watch?v=3euu2tUB7-4&amp;feature=youtu."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8.png"/></Relationships>
</file>

<file path=word/diagrams/_rels/data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12.png"/><Relationship Id="rId5" Type="http://schemas.openxmlformats.org/officeDocument/2006/relationships/image" Target="../media/image15.png"/><Relationship Id="rId4"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12.png"/><Relationship Id="rId5" Type="http://schemas.openxmlformats.org/officeDocument/2006/relationships/image" Target="../media/image15.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BA49F9-6FAD-4E3F-A36B-BBBC643729A6}"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pt-BR"/>
        </a:p>
      </dgm:t>
    </dgm:pt>
    <dgm:pt modelId="{BC3E82EB-5B4A-420F-BA40-A2A96159D467}">
      <dgm:prSet phldrT="[Texto]"/>
      <dgm:spPr/>
      <dgm:t>
        <a:bodyPr/>
        <a:lstStyle/>
        <a:p>
          <a:r>
            <a:rPr lang="pt-BR">
              <a:latin typeface="Arial Black" panose="020B0A04020102020204" pitchFamily="34" charset="0"/>
            </a:rPr>
            <a:t>ANEFAC</a:t>
          </a:r>
        </a:p>
      </dgm:t>
    </dgm:pt>
    <dgm:pt modelId="{268117CF-CB92-41B4-90F1-689936E93FE8}" type="parTrans" cxnId="{1987153C-47BB-4EDB-92B2-A5332E923C2D}">
      <dgm:prSet/>
      <dgm:spPr/>
      <dgm:t>
        <a:bodyPr/>
        <a:lstStyle/>
        <a:p>
          <a:endParaRPr lang="pt-BR"/>
        </a:p>
      </dgm:t>
    </dgm:pt>
    <dgm:pt modelId="{FEF5F4E9-64B0-4A9B-850E-C585228558F2}" type="sibTrans" cxnId="{1987153C-47BB-4EDB-92B2-A5332E923C2D}">
      <dgm:prSet/>
      <dgm:spPr/>
      <dgm:t>
        <a:bodyPr/>
        <a:lstStyle/>
        <a:p>
          <a:endParaRPr lang="pt-BR"/>
        </a:p>
      </dgm:t>
    </dgm:pt>
    <dgm:pt modelId="{4D0991B3-9A85-42F7-A84C-1D6A61523AC9}">
      <dgm:prSet phldrT="[Texto]"/>
      <dgm:spPr/>
      <dgm:t>
        <a:bodyPr/>
        <a:lstStyle/>
        <a:p>
          <a:r>
            <a:rPr lang="pt-BR">
              <a:latin typeface="Arial Black" panose="020B0A04020102020204" pitchFamily="34" charset="0"/>
            </a:rPr>
            <a:t>IPOG</a:t>
          </a:r>
        </a:p>
      </dgm:t>
    </dgm:pt>
    <dgm:pt modelId="{2D61AF9B-C565-46A8-B609-80DD1829B63D}" type="parTrans" cxnId="{58E92FCA-365D-4447-B446-06C120CC71FA}">
      <dgm:prSet/>
      <dgm:spPr/>
      <dgm:t>
        <a:bodyPr/>
        <a:lstStyle/>
        <a:p>
          <a:endParaRPr lang="pt-BR"/>
        </a:p>
      </dgm:t>
    </dgm:pt>
    <dgm:pt modelId="{013875BB-0F02-48C6-A5A7-D14F35FB8EA4}" type="sibTrans" cxnId="{58E92FCA-365D-4447-B446-06C120CC71FA}">
      <dgm:prSet/>
      <dgm:spPr/>
      <dgm:t>
        <a:bodyPr/>
        <a:lstStyle/>
        <a:p>
          <a:endParaRPr lang="pt-BR"/>
        </a:p>
      </dgm:t>
    </dgm:pt>
    <dgm:pt modelId="{9B09C8F1-1E1C-4ECD-817B-A48C0061E265}">
      <dgm:prSet phldrT="[Texto]"/>
      <dgm:spPr/>
      <dgm:t>
        <a:bodyPr/>
        <a:lstStyle/>
        <a:p>
          <a:r>
            <a:rPr lang="pt-BR">
              <a:latin typeface="Arial Black" panose="020B0A04020102020204" pitchFamily="34" charset="0"/>
            </a:rPr>
            <a:t>REPUBLICA EDITORIAL</a:t>
          </a:r>
        </a:p>
      </dgm:t>
    </dgm:pt>
    <dgm:pt modelId="{63E5C842-BC5F-4263-B15C-C7ED751772DF}" type="parTrans" cxnId="{6BD23135-C625-4643-8F36-14AA9D474C12}">
      <dgm:prSet/>
      <dgm:spPr/>
      <dgm:t>
        <a:bodyPr/>
        <a:lstStyle/>
        <a:p>
          <a:endParaRPr lang="pt-BR"/>
        </a:p>
      </dgm:t>
    </dgm:pt>
    <dgm:pt modelId="{C8C1ECB6-4E78-419F-8EF4-37A1894EFB16}" type="sibTrans" cxnId="{6BD23135-C625-4643-8F36-14AA9D474C12}">
      <dgm:prSet/>
      <dgm:spPr/>
      <dgm:t>
        <a:bodyPr/>
        <a:lstStyle/>
        <a:p>
          <a:endParaRPr lang="pt-BR"/>
        </a:p>
      </dgm:t>
    </dgm:pt>
    <dgm:pt modelId="{0248F706-AFF1-4D02-96AA-A7F1E1D52704}">
      <dgm:prSet phldrT="[Texto]"/>
      <dgm:spPr/>
      <dgm:t>
        <a:bodyPr/>
        <a:lstStyle/>
        <a:p>
          <a:r>
            <a:rPr lang="pt-BR">
              <a:latin typeface="Arial Black" panose="020B0A04020102020204" pitchFamily="34" charset="0"/>
            </a:rPr>
            <a:t>DUALTRAINING</a:t>
          </a:r>
        </a:p>
      </dgm:t>
    </dgm:pt>
    <dgm:pt modelId="{A547E527-EAEE-4B54-980F-06F147D81ADA}" type="parTrans" cxnId="{946C1D32-EF56-4D76-ACB0-26E0A4D542D2}">
      <dgm:prSet/>
      <dgm:spPr/>
      <dgm:t>
        <a:bodyPr/>
        <a:lstStyle/>
        <a:p>
          <a:endParaRPr lang="pt-BR"/>
        </a:p>
      </dgm:t>
    </dgm:pt>
    <dgm:pt modelId="{950DF93B-8707-4CD8-9778-99A5718295AB}" type="sibTrans" cxnId="{946C1D32-EF56-4D76-ACB0-26E0A4D542D2}">
      <dgm:prSet/>
      <dgm:spPr/>
      <dgm:t>
        <a:bodyPr/>
        <a:lstStyle/>
        <a:p>
          <a:endParaRPr lang="pt-BR"/>
        </a:p>
      </dgm:t>
    </dgm:pt>
    <dgm:pt modelId="{5A7C4D99-A17D-4385-B9BF-E824791B0A39}">
      <dgm:prSet phldrT="[Texto]"/>
      <dgm:spPr/>
      <dgm:t>
        <a:bodyPr/>
        <a:lstStyle/>
        <a:p>
          <a:r>
            <a:rPr lang="pt-BR">
              <a:latin typeface="Arial Black" panose="020B0A04020102020204" pitchFamily="34" charset="0"/>
            </a:rPr>
            <a:t>DOURADO DE AMENDOIM</a:t>
          </a:r>
        </a:p>
      </dgm:t>
    </dgm:pt>
    <dgm:pt modelId="{7E91A107-46CA-40FC-B3D1-245EF55C00DE}" type="parTrans" cxnId="{4197369F-2585-47CF-B629-8B36F61863C6}">
      <dgm:prSet/>
      <dgm:spPr/>
      <dgm:t>
        <a:bodyPr/>
        <a:lstStyle/>
        <a:p>
          <a:endParaRPr lang="pt-BR"/>
        </a:p>
      </dgm:t>
    </dgm:pt>
    <dgm:pt modelId="{4022AF88-B97B-4501-84A2-670FDDFDEABC}" type="sibTrans" cxnId="{4197369F-2585-47CF-B629-8B36F61863C6}">
      <dgm:prSet/>
      <dgm:spPr/>
      <dgm:t>
        <a:bodyPr/>
        <a:lstStyle/>
        <a:p>
          <a:endParaRPr lang="pt-BR"/>
        </a:p>
      </dgm:t>
    </dgm:pt>
    <dgm:pt modelId="{D3B6CC2B-2E26-471D-9A64-9402F3A2ACDE}" type="pres">
      <dgm:prSet presAssocID="{92BA49F9-6FAD-4E3F-A36B-BBBC643729A6}" presName="Name0" presStyleCnt="0">
        <dgm:presLayoutVars>
          <dgm:dir/>
        </dgm:presLayoutVars>
      </dgm:prSet>
      <dgm:spPr/>
      <dgm:t>
        <a:bodyPr/>
        <a:lstStyle/>
        <a:p>
          <a:endParaRPr lang="pt-BR"/>
        </a:p>
      </dgm:t>
    </dgm:pt>
    <dgm:pt modelId="{666549F4-B741-4952-8062-E95C3094804D}" type="pres">
      <dgm:prSet presAssocID="{BC3E82EB-5B4A-420F-BA40-A2A96159D467}" presName="composite" presStyleCnt="0"/>
      <dgm:spPr/>
    </dgm:pt>
    <dgm:pt modelId="{B2541E9D-4466-4492-B69B-BB2E80038C26}" type="pres">
      <dgm:prSet presAssocID="{BC3E82EB-5B4A-420F-BA40-A2A96159D467}" presName="rect2" presStyleLbl="revTx" presStyleIdx="0" presStyleCnt="5">
        <dgm:presLayoutVars>
          <dgm:bulletEnabled val="1"/>
        </dgm:presLayoutVars>
      </dgm:prSet>
      <dgm:spPr/>
      <dgm:t>
        <a:bodyPr/>
        <a:lstStyle/>
        <a:p>
          <a:endParaRPr lang="pt-BR"/>
        </a:p>
      </dgm:t>
    </dgm:pt>
    <dgm:pt modelId="{5B4C1543-DBEE-409D-8F94-ACB804E4FEB0}" type="pres">
      <dgm:prSet presAssocID="{BC3E82EB-5B4A-420F-BA40-A2A96159D467}" presName="rect1" presStyleLbl="alignImgPlace1" presStyleIdx="0" presStyleCnt="5"/>
      <dgm:spPr>
        <a:blipFill rotWithShape="1">
          <a:blip xmlns:r="http://schemas.openxmlformats.org/officeDocument/2006/relationships" r:embed="rId1"/>
          <a:stretch>
            <a:fillRect/>
          </a:stretch>
        </a:blipFill>
      </dgm:spPr>
    </dgm:pt>
    <dgm:pt modelId="{B03EB559-088C-4139-8E02-AC35680FFC02}" type="pres">
      <dgm:prSet presAssocID="{FEF5F4E9-64B0-4A9B-850E-C585228558F2}" presName="sibTrans" presStyleCnt="0"/>
      <dgm:spPr/>
    </dgm:pt>
    <dgm:pt modelId="{892C28BD-8BED-4B2D-A8EA-CAEF432CB67D}" type="pres">
      <dgm:prSet presAssocID="{4D0991B3-9A85-42F7-A84C-1D6A61523AC9}" presName="composite" presStyleCnt="0"/>
      <dgm:spPr/>
    </dgm:pt>
    <dgm:pt modelId="{EAA0E81C-1282-4F5F-9445-FAB67E141479}" type="pres">
      <dgm:prSet presAssocID="{4D0991B3-9A85-42F7-A84C-1D6A61523AC9}" presName="rect2" presStyleLbl="revTx" presStyleIdx="1" presStyleCnt="5">
        <dgm:presLayoutVars>
          <dgm:bulletEnabled val="1"/>
        </dgm:presLayoutVars>
      </dgm:prSet>
      <dgm:spPr/>
      <dgm:t>
        <a:bodyPr/>
        <a:lstStyle/>
        <a:p>
          <a:endParaRPr lang="pt-BR"/>
        </a:p>
      </dgm:t>
    </dgm:pt>
    <dgm:pt modelId="{4B89AFF4-3DEE-4257-97CF-9053BA995732}" type="pres">
      <dgm:prSet presAssocID="{4D0991B3-9A85-42F7-A84C-1D6A61523AC9}" presName="rect1" presStyleLbl="alignImgPlace1" presStyleIdx="1" presStyleCnt="5"/>
      <dgm:spPr>
        <a:blipFill rotWithShape="1">
          <a:blip xmlns:r="http://schemas.openxmlformats.org/officeDocument/2006/relationships" r:embed="rId2"/>
          <a:stretch>
            <a:fillRect/>
          </a:stretch>
        </a:blipFill>
      </dgm:spPr>
      <dgm:t>
        <a:bodyPr/>
        <a:lstStyle/>
        <a:p>
          <a:endParaRPr lang="pt-BR"/>
        </a:p>
      </dgm:t>
    </dgm:pt>
    <dgm:pt modelId="{076756DA-E997-487F-AF5B-20F82456CDA1}" type="pres">
      <dgm:prSet presAssocID="{013875BB-0F02-48C6-A5A7-D14F35FB8EA4}" presName="sibTrans" presStyleCnt="0"/>
      <dgm:spPr/>
    </dgm:pt>
    <dgm:pt modelId="{39DF5386-D579-4BBE-B854-7FC87EC62860}" type="pres">
      <dgm:prSet presAssocID="{9B09C8F1-1E1C-4ECD-817B-A48C0061E265}" presName="composite" presStyleCnt="0"/>
      <dgm:spPr/>
    </dgm:pt>
    <dgm:pt modelId="{3A6AA53E-F64D-48A3-A616-1AF869350A8D}" type="pres">
      <dgm:prSet presAssocID="{9B09C8F1-1E1C-4ECD-817B-A48C0061E265}" presName="rect2" presStyleLbl="revTx" presStyleIdx="2" presStyleCnt="5">
        <dgm:presLayoutVars>
          <dgm:bulletEnabled val="1"/>
        </dgm:presLayoutVars>
      </dgm:prSet>
      <dgm:spPr/>
      <dgm:t>
        <a:bodyPr/>
        <a:lstStyle/>
        <a:p>
          <a:endParaRPr lang="pt-BR"/>
        </a:p>
      </dgm:t>
    </dgm:pt>
    <dgm:pt modelId="{18F11D95-9300-4CA1-873E-B28F3C93509B}" type="pres">
      <dgm:prSet presAssocID="{9B09C8F1-1E1C-4ECD-817B-A48C0061E265}" presName="rect1" presStyleLbl="alignImgPlace1" presStyleIdx="2" presStyleCnt="5"/>
      <dgm:spPr>
        <a:blipFill rotWithShape="1">
          <a:blip xmlns:r="http://schemas.openxmlformats.org/officeDocument/2006/relationships" r:embed="rId3"/>
          <a:stretch>
            <a:fillRect/>
          </a:stretch>
        </a:blipFill>
      </dgm:spPr>
      <dgm:t>
        <a:bodyPr/>
        <a:lstStyle/>
        <a:p>
          <a:endParaRPr lang="pt-BR"/>
        </a:p>
      </dgm:t>
    </dgm:pt>
    <dgm:pt modelId="{4B4A77BE-4B9D-44B3-A5A0-3953C4DCE971}" type="pres">
      <dgm:prSet presAssocID="{C8C1ECB6-4E78-419F-8EF4-37A1894EFB16}" presName="sibTrans" presStyleCnt="0"/>
      <dgm:spPr/>
    </dgm:pt>
    <dgm:pt modelId="{0B91BE6D-C44C-4983-94C1-E068D4DED80C}" type="pres">
      <dgm:prSet presAssocID="{0248F706-AFF1-4D02-96AA-A7F1E1D52704}" presName="composite" presStyleCnt="0"/>
      <dgm:spPr/>
    </dgm:pt>
    <dgm:pt modelId="{4C2A7E15-6699-4F15-9CAD-0E9320CC1ED3}" type="pres">
      <dgm:prSet presAssocID="{0248F706-AFF1-4D02-96AA-A7F1E1D52704}" presName="rect2" presStyleLbl="revTx" presStyleIdx="3" presStyleCnt="5">
        <dgm:presLayoutVars>
          <dgm:bulletEnabled val="1"/>
        </dgm:presLayoutVars>
      </dgm:prSet>
      <dgm:spPr/>
      <dgm:t>
        <a:bodyPr/>
        <a:lstStyle/>
        <a:p>
          <a:endParaRPr lang="pt-BR"/>
        </a:p>
      </dgm:t>
    </dgm:pt>
    <dgm:pt modelId="{6EAC87C3-9011-4A64-9FEE-701C467AEE6E}" type="pres">
      <dgm:prSet presAssocID="{0248F706-AFF1-4D02-96AA-A7F1E1D52704}" presName="rect1" presStyleLbl="alignImgPlace1" presStyleIdx="3" presStyleCnt="5"/>
      <dgm:spPr>
        <a:blipFill rotWithShape="1">
          <a:blip xmlns:r="http://schemas.openxmlformats.org/officeDocument/2006/relationships" r:embed="rId4"/>
          <a:stretch>
            <a:fillRect/>
          </a:stretch>
        </a:blipFill>
      </dgm:spPr>
    </dgm:pt>
    <dgm:pt modelId="{ABC57FEE-1114-4380-A12A-7DFDD1C7A6FB}" type="pres">
      <dgm:prSet presAssocID="{950DF93B-8707-4CD8-9778-99A5718295AB}" presName="sibTrans" presStyleCnt="0"/>
      <dgm:spPr/>
    </dgm:pt>
    <dgm:pt modelId="{3228EC2C-D745-4778-A7B0-1FDBBF563C4D}" type="pres">
      <dgm:prSet presAssocID="{5A7C4D99-A17D-4385-B9BF-E824791B0A39}" presName="composite" presStyleCnt="0"/>
      <dgm:spPr/>
    </dgm:pt>
    <dgm:pt modelId="{AA586F83-3358-4658-983C-309DDA1509B6}" type="pres">
      <dgm:prSet presAssocID="{5A7C4D99-A17D-4385-B9BF-E824791B0A39}" presName="rect2" presStyleLbl="revTx" presStyleIdx="4" presStyleCnt="5">
        <dgm:presLayoutVars>
          <dgm:bulletEnabled val="1"/>
        </dgm:presLayoutVars>
      </dgm:prSet>
      <dgm:spPr/>
      <dgm:t>
        <a:bodyPr/>
        <a:lstStyle/>
        <a:p>
          <a:endParaRPr lang="pt-BR"/>
        </a:p>
      </dgm:t>
    </dgm:pt>
    <dgm:pt modelId="{879C76DE-FE68-4C50-96F9-1EDFD4D52DB8}" type="pres">
      <dgm:prSet presAssocID="{5A7C4D99-A17D-4385-B9BF-E824791B0A39}" presName="rect1" presStyleLbl="alignImgPlace1" presStyleIdx="4" presStyleCnt="5"/>
      <dgm:spPr>
        <a:blipFill rotWithShape="1">
          <a:blip xmlns:r="http://schemas.openxmlformats.org/officeDocument/2006/relationships" r:embed="rId5"/>
          <a:stretch>
            <a:fillRect/>
          </a:stretch>
        </a:blipFill>
      </dgm:spPr>
    </dgm:pt>
  </dgm:ptLst>
  <dgm:cxnLst>
    <dgm:cxn modelId="{4197369F-2585-47CF-B629-8B36F61863C6}" srcId="{92BA49F9-6FAD-4E3F-A36B-BBBC643729A6}" destId="{5A7C4D99-A17D-4385-B9BF-E824791B0A39}" srcOrd="4" destOrd="0" parTransId="{7E91A107-46CA-40FC-B3D1-245EF55C00DE}" sibTransId="{4022AF88-B97B-4501-84A2-670FDDFDEABC}"/>
    <dgm:cxn modelId="{DAD97630-CDCB-471E-9CE6-DF039865C4B7}" type="presOf" srcId="{92BA49F9-6FAD-4E3F-A36B-BBBC643729A6}" destId="{D3B6CC2B-2E26-471D-9A64-9402F3A2ACDE}" srcOrd="0" destOrd="0" presId="urn:microsoft.com/office/officeart/2008/layout/PictureGrid"/>
    <dgm:cxn modelId="{1987153C-47BB-4EDB-92B2-A5332E923C2D}" srcId="{92BA49F9-6FAD-4E3F-A36B-BBBC643729A6}" destId="{BC3E82EB-5B4A-420F-BA40-A2A96159D467}" srcOrd="0" destOrd="0" parTransId="{268117CF-CB92-41B4-90F1-689936E93FE8}" sibTransId="{FEF5F4E9-64B0-4A9B-850E-C585228558F2}"/>
    <dgm:cxn modelId="{946C1D32-EF56-4D76-ACB0-26E0A4D542D2}" srcId="{92BA49F9-6FAD-4E3F-A36B-BBBC643729A6}" destId="{0248F706-AFF1-4D02-96AA-A7F1E1D52704}" srcOrd="3" destOrd="0" parTransId="{A547E527-EAEE-4B54-980F-06F147D81ADA}" sibTransId="{950DF93B-8707-4CD8-9778-99A5718295AB}"/>
    <dgm:cxn modelId="{A662CCCE-3FBF-4FEF-B24B-72E6D06783CF}" type="presOf" srcId="{9B09C8F1-1E1C-4ECD-817B-A48C0061E265}" destId="{3A6AA53E-F64D-48A3-A616-1AF869350A8D}" srcOrd="0" destOrd="0" presId="urn:microsoft.com/office/officeart/2008/layout/PictureGrid"/>
    <dgm:cxn modelId="{6BD23135-C625-4643-8F36-14AA9D474C12}" srcId="{92BA49F9-6FAD-4E3F-A36B-BBBC643729A6}" destId="{9B09C8F1-1E1C-4ECD-817B-A48C0061E265}" srcOrd="2" destOrd="0" parTransId="{63E5C842-BC5F-4263-B15C-C7ED751772DF}" sibTransId="{C8C1ECB6-4E78-419F-8EF4-37A1894EFB16}"/>
    <dgm:cxn modelId="{C5F590B9-9095-4F18-AFA2-9D0E2E839676}" type="presOf" srcId="{0248F706-AFF1-4D02-96AA-A7F1E1D52704}" destId="{4C2A7E15-6699-4F15-9CAD-0E9320CC1ED3}" srcOrd="0" destOrd="0" presId="urn:microsoft.com/office/officeart/2008/layout/PictureGrid"/>
    <dgm:cxn modelId="{7756045A-9C37-4654-877B-48659F6F9CF0}" type="presOf" srcId="{5A7C4D99-A17D-4385-B9BF-E824791B0A39}" destId="{AA586F83-3358-4658-983C-309DDA1509B6}" srcOrd="0" destOrd="0" presId="urn:microsoft.com/office/officeart/2008/layout/PictureGrid"/>
    <dgm:cxn modelId="{3A556DCC-53B1-4EEF-88B4-6B0BB37CFBB3}" type="presOf" srcId="{4D0991B3-9A85-42F7-A84C-1D6A61523AC9}" destId="{EAA0E81C-1282-4F5F-9445-FAB67E141479}" srcOrd="0" destOrd="0" presId="urn:microsoft.com/office/officeart/2008/layout/PictureGrid"/>
    <dgm:cxn modelId="{58E92FCA-365D-4447-B446-06C120CC71FA}" srcId="{92BA49F9-6FAD-4E3F-A36B-BBBC643729A6}" destId="{4D0991B3-9A85-42F7-A84C-1D6A61523AC9}" srcOrd="1" destOrd="0" parTransId="{2D61AF9B-C565-46A8-B609-80DD1829B63D}" sibTransId="{013875BB-0F02-48C6-A5A7-D14F35FB8EA4}"/>
    <dgm:cxn modelId="{492FFF7E-93F7-40DB-A44A-C0EDF19FCC70}" type="presOf" srcId="{BC3E82EB-5B4A-420F-BA40-A2A96159D467}" destId="{B2541E9D-4466-4492-B69B-BB2E80038C26}" srcOrd="0" destOrd="0" presId="urn:microsoft.com/office/officeart/2008/layout/PictureGrid"/>
    <dgm:cxn modelId="{D01FE71C-26E6-40D4-A1B8-57C4F1A032A0}" type="presParOf" srcId="{D3B6CC2B-2E26-471D-9A64-9402F3A2ACDE}" destId="{666549F4-B741-4952-8062-E95C3094804D}" srcOrd="0" destOrd="0" presId="urn:microsoft.com/office/officeart/2008/layout/PictureGrid"/>
    <dgm:cxn modelId="{9EE0227D-91BC-4508-85A9-B0C213F585FA}" type="presParOf" srcId="{666549F4-B741-4952-8062-E95C3094804D}" destId="{B2541E9D-4466-4492-B69B-BB2E80038C26}" srcOrd="0" destOrd="0" presId="urn:microsoft.com/office/officeart/2008/layout/PictureGrid"/>
    <dgm:cxn modelId="{D9E7E74E-2A88-447D-B074-599D74520A5B}" type="presParOf" srcId="{666549F4-B741-4952-8062-E95C3094804D}" destId="{5B4C1543-DBEE-409D-8F94-ACB804E4FEB0}" srcOrd="1" destOrd="0" presId="urn:microsoft.com/office/officeart/2008/layout/PictureGrid"/>
    <dgm:cxn modelId="{D3A12EA7-59D5-4FB6-BB1A-20B6D0EC3FE8}" type="presParOf" srcId="{D3B6CC2B-2E26-471D-9A64-9402F3A2ACDE}" destId="{B03EB559-088C-4139-8E02-AC35680FFC02}" srcOrd="1" destOrd="0" presId="urn:microsoft.com/office/officeart/2008/layout/PictureGrid"/>
    <dgm:cxn modelId="{74C5E015-4D44-4357-89ED-F101317E059D}" type="presParOf" srcId="{D3B6CC2B-2E26-471D-9A64-9402F3A2ACDE}" destId="{892C28BD-8BED-4B2D-A8EA-CAEF432CB67D}" srcOrd="2" destOrd="0" presId="urn:microsoft.com/office/officeart/2008/layout/PictureGrid"/>
    <dgm:cxn modelId="{FE5E7B0A-2D21-4EA4-9D95-3CF42B7D13C6}" type="presParOf" srcId="{892C28BD-8BED-4B2D-A8EA-CAEF432CB67D}" destId="{EAA0E81C-1282-4F5F-9445-FAB67E141479}" srcOrd="0" destOrd="0" presId="urn:microsoft.com/office/officeart/2008/layout/PictureGrid"/>
    <dgm:cxn modelId="{913C99B4-1017-4BDC-944D-6CC33320801A}" type="presParOf" srcId="{892C28BD-8BED-4B2D-A8EA-CAEF432CB67D}" destId="{4B89AFF4-3DEE-4257-97CF-9053BA995732}" srcOrd="1" destOrd="0" presId="urn:microsoft.com/office/officeart/2008/layout/PictureGrid"/>
    <dgm:cxn modelId="{BAC481BC-073B-4306-9FA8-37973B56D465}" type="presParOf" srcId="{D3B6CC2B-2E26-471D-9A64-9402F3A2ACDE}" destId="{076756DA-E997-487F-AF5B-20F82456CDA1}" srcOrd="3" destOrd="0" presId="urn:microsoft.com/office/officeart/2008/layout/PictureGrid"/>
    <dgm:cxn modelId="{F59CB316-4B0E-4F0D-BDC1-00E7F38148D7}" type="presParOf" srcId="{D3B6CC2B-2E26-471D-9A64-9402F3A2ACDE}" destId="{39DF5386-D579-4BBE-B854-7FC87EC62860}" srcOrd="4" destOrd="0" presId="urn:microsoft.com/office/officeart/2008/layout/PictureGrid"/>
    <dgm:cxn modelId="{F9B2D1FD-3F43-4B82-8801-BB12F0046104}" type="presParOf" srcId="{39DF5386-D579-4BBE-B854-7FC87EC62860}" destId="{3A6AA53E-F64D-48A3-A616-1AF869350A8D}" srcOrd="0" destOrd="0" presId="urn:microsoft.com/office/officeart/2008/layout/PictureGrid"/>
    <dgm:cxn modelId="{8E955B08-8AF8-41B5-A4AD-4AEA68D6A11B}" type="presParOf" srcId="{39DF5386-D579-4BBE-B854-7FC87EC62860}" destId="{18F11D95-9300-4CA1-873E-B28F3C93509B}" srcOrd="1" destOrd="0" presId="urn:microsoft.com/office/officeart/2008/layout/PictureGrid"/>
    <dgm:cxn modelId="{A989D17A-A374-4B58-A422-728D24CF53B0}" type="presParOf" srcId="{D3B6CC2B-2E26-471D-9A64-9402F3A2ACDE}" destId="{4B4A77BE-4B9D-44B3-A5A0-3953C4DCE971}" srcOrd="5" destOrd="0" presId="urn:microsoft.com/office/officeart/2008/layout/PictureGrid"/>
    <dgm:cxn modelId="{3F31C368-4E72-4451-B884-92EA49AE1243}" type="presParOf" srcId="{D3B6CC2B-2E26-471D-9A64-9402F3A2ACDE}" destId="{0B91BE6D-C44C-4983-94C1-E068D4DED80C}" srcOrd="6" destOrd="0" presId="urn:microsoft.com/office/officeart/2008/layout/PictureGrid"/>
    <dgm:cxn modelId="{9A4C2B27-A142-4B94-A652-D8D00D8FDE28}" type="presParOf" srcId="{0B91BE6D-C44C-4983-94C1-E068D4DED80C}" destId="{4C2A7E15-6699-4F15-9CAD-0E9320CC1ED3}" srcOrd="0" destOrd="0" presId="urn:microsoft.com/office/officeart/2008/layout/PictureGrid"/>
    <dgm:cxn modelId="{DED7D4A8-6119-456D-974D-03F1A6E429A7}" type="presParOf" srcId="{0B91BE6D-C44C-4983-94C1-E068D4DED80C}" destId="{6EAC87C3-9011-4A64-9FEE-701C467AEE6E}" srcOrd="1" destOrd="0" presId="urn:microsoft.com/office/officeart/2008/layout/PictureGrid"/>
    <dgm:cxn modelId="{5305A57E-3FA1-4880-A21C-7980ACBB9BEC}" type="presParOf" srcId="{D3B6CC2B-2E26-471D-9A64-9402F3A2ACDE}" destId="{ABC57FEE-1114-4380-A12A-7DFDD1C7A6FB}" srcOrd="7" destOrd="0" presId="urn:microsoft.com/office/officeart/2008/layout/PictureGrid"/>
    <dgm:cxn modelId="{8B6EF116-77EB-4791-83F5-64472DE79CDB}" type="presParOf" srcId="{D3B6CC2B-2E26-471D-9A64-9402F3A2ACDE}" destId="{3228EC2C-D745-4778-A7B0-1FDBBF563C4D}" srcOrd="8" destOrd="0" presId="urn:microsoft.com/office/officeart/2008/layout/PictureGrid"/>
    <dgm:cxn modelId="{9539A37E-3F58-41E2-AA9B-1F8EF5E4CCE1}" type="presParOf" srcId="{3228EC2C-D745-4778-A7B0-1FDBBF563C4D}" destId="{AA586F83-3358-4658-983C-309DDA1509B6}" srcOrd="0" destOrd="0" presId="urn:microsoft.com/office/officeart/2008/layout/PictureGrid"/>
    <dgm:cxn modelId="{B911C6BF-B15A-43F4-A58B-301777711D4D}" type="presParOf" srcId="{3228EC2C-D745-4778-A7B0-1FDBBF563C4D}" destId="{879C76DE-FE68-4C50-96F9-1EDFD4D52DB8}" srcOrd="1" destOrd="0" presId="urn:microsoft.com/office/officeart/2008/layout/PictureGrid"/>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541E9D-4466-4492-B69B-BB2E80038C26}">
      <dsp:nvSpPr>
        <dsp:cNvPr id="0" name=""/>
        <dsp:cNvSpPr/>
      </dsp:nvSpPr>
      <dsp:spPr>
        <a:xfrm>
          <a:off x="681260" y="29052"/>
          <a:ext cx="1257239" cy="18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860" rIns="22860" bIns="0" numCol="1" spcCol="1270" anchor="b" anchorCtr="0">
          <a:noAutofit/>
        </a:bodyPr>
        <a:lstStyle/>
        <a:p>
          <a:pPr lvl="0" algn="l" defTabSz="266700">
            <a:lnSpc>
              <a:spcPct val="90000"/>
            </a:lnSpc>
            <a:spcBef>
              <a:spcPct val="0"/>
            </a:spcBef>
            <a:spcAft>
              <a:spcPct val="35000"/>
            </a:spcAft>
          </a:pPr>
          <a:r>
            <a:rPr lang="pt-BR" sz="600" kern="1200">
              <a:latin typeface="Arial Black" panose="020B0A04020102020204" pitchFamily="34" charset="0"/>
            </a:rPr>
            <a:t>ANEFAC</a:t>
          </a:r>
        </a:p>
      </dsp:txBody>
      <dsp:txXfrm>
        <a:off x="681260" y="29052"/>
        <a:ext cx="1257239" cy="188585"/>
      </dsp:txXfrm>
    </dsp:sp>
    <dsp:sp modelId="{5B4C1543-DBEE-409D-8F94-ACB804E4FEB0}">
      <dsp:nvSpPr>
        <dsp:cNvPr id="0" name=""/>
        <dsp:cNvSpPr/>
      </dsp:nvSpPr>
      <dsp:spPr>
        <a:xfrm>
          <a:off x="681260" y="255016"/>
          <a:ext cx="1257239" cy="1257239"/>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A0E81C-1282-4F5F-9445-FAB67E141479}">
      <dsp:nvSpPr>
        <dsp:cNvPr id="0" name=""/>
        <dsp:cNvSpPr/>
      </dsp:nvSpPr>
      <dsp:spPr>
        <a:xfrm>
          <a:off x="2071400" y="29052"/>
          <a:ext cx="1257239" cy="18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860" rIns="22860" bIns="0" numCol="1" spcCol="1270" anchor="b" anchorCtr="0">
          <a:noAutofit/>
        </a:bodyPr>
        <a:lstStyle/>
        <a:p>
          <a:pPr lvl="0" algn="l" defTabSz="266700">
            <a:lnSpc>
              <a:spcPct val="90000"/>
            </a:lnSpc>
            <a:spcBef>
              <a:spcPct val="0"/>
            </a:spcBef>
            <a:spcAft>
              <a:spcPct val="35000"/>
            </a:spcAft>
          </a:pPr>
          <a:r>
            <a:rPr lang="pt-BR" sz="600" kern="1200">
              <a:latin typeface="Arial Black" panose="020B0A04020102020204" pitchFamily="34" charset="0"/>
            </a:rPr>
            <a:t>IPOG</a:t>
          </a:r>
        </a:p>
      </dsp:txBody>
      <dsp:txXfrm>
        <a:off x="2071400" y="29052"/>
        <a:ext cx="1257239" cy="188585"/>
      </dsp:txXfrm>
    </dsp:sp>
    <dsp:sp modelId="{4B89AFF4-3DEE-4257-97CF-9053BA995732}">
      <dsp:nvSpPr>
        <dsp:cNvPr id="0" name=""/>
        <dsp:cNvSpPr/>
      </dsp:nvSpPr>
      <dsp:spPr>
        <a:xfrm>
          <a:off x="2071400" y="255016"/>
          <a:ext cx="1257239" cy="1257239"/>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6AA53E-F64D-48A3-A616-1AF869350A8D}">
      <dsp:nvSpPr>
        <dsp:cNvPr id="0" name=""/>
        <dsp:cNvSpPr/>
      </dsp:nvSpPr>
      <dsp:spPr>
        <a:xfrm>
          <a:off x="3461540" y="29052"/>
          <a:ext cx="1257239" cy="18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860" rIns="22860" bIns="0" numCol="1" spcCol="1270" anchor="b" anchorCtr="0">
          <a:noAutofit/>
        </a:bodyPr>
        <a:lstStyle/>
        <a:p>
          <a:pPr lvl="0" algn="l" defTabSz="266700">
            <a:lnSpc>
              <a:spcPct val="90000"/>
            </a:lnSpc>
            <a:spcBef>
              <a:spcPct val="0"/>
            </a:spcBef>
            <a:spcAft>
              <a:spcPct val="35000"/>
            </a:spcAft>
          </a:pPr>
          <a:r>
            <a:rPr lang="pt-BR" sz="600" kern="1200">
              <a:latin typeface="Arial Black" panose="020B0A04020102020204" pitchFamily="34" charset="0"/>
            </a:rPr>
            <a:t>REPUBLICA EDITORIAL</a:t>
          </a:r>
        </a:p>
      </dsp:txBody>
      <dsp:txXfrm>
        <a:off x="3461540" y="29052"/>
        <a:ext cx="1257239" cy="188585"/>
      </dsp:txXfrm>
    </dsp:sp>
    <dsp:sp modelId="{18F11D95-9300-4CA1-873E-B28F3C93509B}">
      <dsp:nvSpPr>
        <dsp:cNvPr id="0" name=""/>
        <dsp:cNvSpPr/>
      </dsp:nvSpPr>
      <dsp:spPr>
        <a:xfrm>
          <a:off x="3461540" y="255016"/>
          <a:ext cx="1257239" cy="1257239"/>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2A7E15-6699-4F15-9CAD-0E9320CC1ED3}">
      <dsp:nvSpPr>
        <dsp:cNvPr id="0" name=""/>
        <dsp:cNvSpPr/>
      </dsp:nvSpPr>
      <dsp:spPr>
        <a:xfrm>
          <a:off x="1376330" y="1637979"/>
          <a:ext cx="1257239" cy="18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860" rIns="22860" bIns="0" numCol="1" spcCol="1270" anchor="b" anchorCtr="0">
          <a:noAutofit/>
        </a:bodyPr>
        <a:lstStyle/>
        <a:p>
          <a:pPr lvl="0" algn="l" defTabSz="266700">
            <a:lnSpc>
              <a:spcPct val="90000"/>
            </a:lnSpc>
            <a:spcBef>
              <a:spcPct val="0"/>
            </a:spcBef>
            <a:spcAft>
              <a:spcPct val="35000"/>
            </a:spcAft>
          </a:pPr>
          <a:r>
            <a:rPr lang="pt-BR" sz="600" kern="1200">
              <a:latin typeface="Arial Black" panose="020B0A04020102020204" pitchFamily="34" charset="0"/>
            </a:rPr>
            <a:t>DUALTRAINING</a:t>
          </a:r>
        </a:p>
      </dsp:txBody>
      <dsp:txXfrm>
        <a:off x="1376330" y="1637979"/>
        <a:ext cx="1257239" cy="188585"/>
      </dsp:txXfrm>
    </dsp:sp>
    <dsp:sp modelId="{6EAC87C3-9011-4A64-9FEE-701C467AEE6E}">
      <dsp:nvSpPr>
        <dsp:cNvPr id="0" name=""/>
        <dsp:cNvSpPr/>
      </dsp:nvSpPr>
      <dsp:spPr>
        <a:xfrm>
          <a:off x="1376330" y="1863943"/>
          <a:ext cx="1257239" cy="1257239"/>
        </a:xfrm>
        <a:prstGeom prst="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586F83-3358-4658-983C-309DDA1509B6}">
      <dsp:nvSpPr>
        <dsp:cNvPr id="0" name=""/>
        <dsp:cNvSpPr/>
      </dsp:nvSpPr>
      <dsp:spPr>
        <a:xfrm>
          <a:off x="2766470" y="1637979"/>
          <a:ext cx="1257239" cy="188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2860" rIns="22860" bIns="0" numCol="1" spcCol="1270" anchor="b" anchorCtr="0">
          <a:noAutofit/>
        </a:bodyPr>
        <a:lstStyle/>
        <a:p>
          <a:pPr lvl="0" algn="l" defTabSz="266700">
            <a:lnSpc>
              <a:spcPct val="90000"/>
            </a:lnSpc>
            <a:spcBef>
              <a:spcPct val="0"/>
            </a:spcBef>
            <a:spcAft>
              <a:spcPct val="35000"/>
            </a:spcAft>
          </a:pPr>
          <a:r>
            <a:rPr lang="pt-BR" sz="600" kern="1200">
              <a:latin typeface="Arial Black" panose="020B0A04020102020204" pitchFamily="34" charset="0"/>
            </a:rPr>
            <a:t>DOURADO DE AMENDOIM</a:t>
          </a:r>
        </a:p>
      </dsp:txBody>
      <dsp:txXfrm>
        <a:off x="2766470" y="1637979"/>
        <a:ext cx="1257239" cy="188585"/>
      </dsp:txXfrm>
    </dsp:sp>
    <dsp:sp modelId="{879C76DE-FE68-4C50-96F9-1EDFD4D52DB8}">
      <dsp:nvSpPr>
        <dsp:cNvPr id="0" name=""/>
        <dsp:cNvSpPr/>
      </dsp:nvSpPr>
      <dsp:spPr>
        <a:xfrm>
          <a:off x="2766470" y="1863943"/>
          <a:ext cx="1257239" cy="1257239"/>
        </a:xfrm>
        <a:prstGeom prst="rect">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1562</Words>
  <Characters>8438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cp:revision>
  <dcterms:created xsi:type="dcterms:W3CDTF">2018-08-16T14:33:00Z</dcterms:created>
  <dcterms:modified xsi:type="dcterms:W3CDTF">2018-08-16T14:33:00Z</dcterms:modified>
</cp:coreProperties>
</file>